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987705192"/>
        <w:placeholder>
          <w:docPart w:val="26BF677F9EBE4FF0BC95573C1C8ACADA"/>
        </w:placeholder>
        <w:showingPlcHdr/>
        <w:date>
          <w:dateFormat w:val="M/d/yyyy"/>
          <w:lid w:val="en-US"/>
          <w:storeMappedDataAs w:val="dateTime"/>
          <w:calendar w:val="gregorian"/>
        </w:date>
      </w:sdtPr>
      <w:sdtContent>
        <w:p>
          <w:r>
            <w:t>[Pick the date]</w:t>
          </w:r>
        </w:p>
      </w:sdtContent>
    </w:sdt>
    <w:p>
      <w:pPr>
        <w:pStyle w:val="SenderAddress"/>
      </w:pPr>
      <w:sdt>
        <w:sdtPr>
          <w:id w:val="212564916"/>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18534652"/>
        <w:placeholder>
          <w:docPart w:val="BBACBD055FFE44A69A7C167C2CB8A194"/>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PlaceholderAutotext_27"/>
        </w:placeholder>
        <w:temporary/>
        <w:showingPlcHdr/>
      </w:sdtPr>
      <w:sdtContent>
        <w:p>
          <w:pPr>
            <w:pStyle w:val="SenderAddress"/>
          </w:pPr>
          <w:r>
            <w:t>[Type the sender company address]</w:t>
          </w:r>
        </w:p>
      </w:sdtContent>
    </w:sdt>
    <w:sdt>
      <w:sdtPr>
        <w:id w:val="212564811"/>
        <w:placeholder>
          <w:docPart w:val="CustomPlaceholder_3"/>
        </w:placeholder>
        <w:temporary/>
        <w:showingPlcHdr/>
      </w:sdtPr>
      <w:sdtContent>
        <w:p>
          <w:pPr>
            <w:pStyle w:val="RecipientAddress"/>
          </w:pPr>
          <w:r>
            <w:t>[Type the recipient name]</w:t>
          </w:r>
        </w:p>
      </w:sdtContent>
    </w:sdt>
    <w:sdt>
      <w:sdtPr>
        <w:id w:val="212564869"/>
        <w:placeholder>
          <w:docPart w:val="CustomPlaceholder_5"/>
        </w:placeholder>
        <w:temporary/>
        <w:showingPlcHdr/>
      </w:sdtPr>
      <w:sdtContent>
        <w:p>
          <w:pPr>
            <w:pStyle w:val="RecipientAddress"/>
          </w:pPr>
          <w:r>
            <w:t>[Type the recipient address]</w:t>
          </w:r>
        </w:p>
      </w:sdtContent>
    </w:sdt>
    <w:p>
      <w:pPr>
        <w:pStyle w:val="Salutation"/>
      </w:pPr>
      <w:sdt>
        <w:sdtPr>
          <w:id w:val="153042459"/>
          <w:placeholder>
            <w:docPart w:val="DefaultPlaceholder_22479095"/>
          </w:placeholder>
          <w:temporary/>
          <w:showingPlcHdr/>
        </w:sdtPr>
        <w:sdtContent>
          <w:r>
            <w:rPr>
              <w:rStyle w:val="PlaceholderText"/>
              <w:color w:val="2F2B20" w:themeColor="text1"/>
            </w:rPr>
            <w:t>[Type the salutation]</w:t>
          </w:r>
        </w:sdtContent>
      </w:sdt>
    </w:p>
    <w:sdt>
      <w:sdtPr>
        <w:id w:val="212564776"/>
        <w:placeholder>
          <w:docPart w:val="CustomPlaceholder_2"/>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9890597"/>
        <w:placeholder>
          <w:docPart w:val="PlaceholderAutotext_31"/>
        </w:placeholder>
        <w:temporary/>
        <w:showingPlcHdr/>
      </w:sdtPr>
      <w:sdtContent>
        <w:p>
          <w:pPr>
            <w:pStyle w:val="Closing"/>
          </w:pPr>
          <w:r>
            <w:t>[Type the closing]</w:t>
          </w:r>
        </w:p>
      </w:sdtContent>
    </w:sdt>
    <w:sdt>
      <w:sdtPr>
        <w:id w:val="260286289"/>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212564857"/>
          <w:placeholder>
            <w:docPart w:val="PlaceholderAutotext_36"/>
          </w:placeholder>
          <w:temporary/>
          <w:showingPlcHdr/>
        </w:sdtPr>
        <w:sdtContent>
          <w:r>
            <w:rPr>
              <w:rStyle w:val="PlaceholderText"/>
              <w:color w:val="000000"/>
            </w:rPr>
            <w:t>[Type the sender title]</w:t>
          </w:r>
        </w:sdtContent>
      </w:sdt>
    </w:p>
    <w:sdt>
      <w:sdtPr>
        <w:id w:val="18534714"/>
        <w:placeholder>
          <w:docPart w:val="BBACBD055FFE44A69A7C167C2CB8A194"/>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p>
      <w:pPr>
        <w:spacing w:after="200" w:line="276" w:lineRule="auto"/>
      </w:pPr>
    </w:p>
    <w:sectPr>
      <w:headerReference w:type="even" r:id="rId12"/>
      <w:headerReference w:type="default" r:id="rId13"/>
      <w:footerReference w:type="even" r:id="rId14"/>
      <w:footerReference w:type="default" r:id="rId15"/>
      <w:headerReference w:type="first" r:id="rId16"/>
      <w:pgSz w:w="12240" w:h="15840" w:code="1"/>
      <w:pgMar w:top="2880" w:right="2160" w:bottom="1440" w:left="1800" w:header="720" w:footer="720"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78720" behindDoc="1" locked="0" layoutInCell="1" allowOverlap="1" wp14:editId="0C150C04">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2" style="position:absolute;margin-left:0;margin-top:0;width:55.1pt;height:11in;z-index:-25163776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zlfQ0RkCAAB/BAAADgAAAAAAAAAAAAAAAAAuAgAAZHJzL2Uyb0RvYy54bWxQSwECLQAUAAYA&#10;CAAAACEAsa2u19wAAAAGAQAADwAAAAAAAAAAAAAAAABzBAAAZHJzL2Rvd25yZXYueG1sUEsFBgAA&#10;AAAEAAQA8wAAAHwFAAAAAA==&#10;">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79744" behindDoc="1" locked="0" layoutInCell="1" allowOverlap="1" wp14:editId="1E7A9A2C">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3" style="position:absolute;margin-left:0;margin-top:0;width:55.1pt;height:71.3pt;z-index:-25163673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M0eD6EPAgAA&#10;gQQAAA4AAAAAAAAAAAAAAAAALgIAAGRycy9lMm9Eb2MueG1sUEsBAi0AFAAGAAgAAAAhAK6nk0nb&#10;AAAABQEAAA8AAAAAAAAAAAAAAAAAaQQAAGRycy9kb3ducmV2LnhtbFBLBQYAAAAABAAEAPMAAABx&#10;BQ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80768" behindDoc="0" locked="0" layoutInCell="1" allowOverlap="1" wp14:editId="60793D9C">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68076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34"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">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69504" behindDoc="1" locked="0" layoutInCell="1" allowOverlap="1" wp14:editId="263D694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5" style="position:absolute;margin-left:0;margin-top:0;width:55.1pt;height:11in;z-index:-25164697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9vaGA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IZT29oYAgAAgAQAAA4AAAAAAAAAAAAAAAAALgIAAGRycy9lMm9Eb2MueG1sUEsBAi0AFAAG&#10;AAgAAAAhAE/JoCDeAAAABgEAAA8AAAAAAAAAAAAAAAAAcgQAAGRycy9kb3ducmV2LnhtbFBLBQYA&#10;AAAABAAEAPMAAAB9BQAAAAA=&#10;">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70528" behindDoc="1" locked="0" layoutInCell="1" allowOverlap="1" wp14:editId="1CFCC04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6" style="position:absolute;margin-left:0;margin-top:0;width:55.1pt;height:71.3pt;z-index:-25164595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lokc9w8CAACD&#10;BAAADgAAAAAAAAAAAAAAAAAuAgAAZHJzL2Uyb0RvYy54bWxQSwECLQAUAAYACAAAACEAhwOJ+doA&#10;AAAFAQAADwAAAAAAAAAAAAAAAABpBAAAZHJzL2Rvd25yZXYueG1sUEsFBgAAAAAEAAQA8wAAAHAF&#10;A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71552" behindDoc="0" locked="0" layoutInCell="1" allowOverlap="1" wp14:editId="276A3F50">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2"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3</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_x0000_s1037" style="position:absolute;margin-left:0;margin-top:0;width:36pt;height:28.8pt;z-index:25167155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">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3</w:t>
                    </w:r>
                    <w:r>
                      <w:rPr>
                        <w:color w:val="FFFFFF" w:themeColor="background1"/>
                        <w:sz w:val="24"/>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lang w:eastAsia="ja-JP"/>
      </w:rPr>
      <mc:AlternateContent>
        <mc:Choice Requires="wps">
          <w:drawing>
            <wp:anchor distT="0" distB="0" distL="114300" distR="114300" simplePos="0" relativeHeight="251676672" behindDoc="1" locked="0" layoutInCell="1" allowOverlap="1" wp14:editId="6C92A0E6">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wps="http://schemas.microsoft.com/office/word/2008/6/28/wordprocessingShape">
          <w:pict>
            <v:rect id="Rectangle 5" style="position:absolute;margin-left:0;margin-top:0;width:556.9pt;height:11in;z-index:-25163980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">
              <v:fill type="gradientRadial" color2="#7c7c7c" colors="0 white;26214f #fefefe;1 #7c7c7c" focus="100%" focussize="" focusposition=".5,-52429f" rotate="t"/>
              <v:path arrowok="t"/>
              <w10:wrap anchorx="page" anchory="page"/>
            </v:rect>
          </w:pict>
        </mc:Fallback>
      </mc:AlternateContent>
    </w:r>
    <w:r>
      <w:rPr>
        <w:noProof/>
        <w:lang w:eastAsia="ja-JP"/>
      </w:rPr>
      <mc:AlternateContent>
        <mc:Choice Requires="wps">
          <w:drawing>
            <wp:anchor distT="0" distB="0" distL="114300" distR="114300" simplePos="0" relativeHeight="251675648" behindDoc="0" locked="0" layoutInCell="1" allowOverlap="1" wp14:editId="5033906A">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0;margin-top:0;width:32.25pt;height:356.4pt;z-index:251675648;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">
              <v:path arrowok="t"/>
              <v:textbox style="layout-flow:vertical;mso-layout-flow-alt:bottom-to-top">
                <w:txbxContent>
                  <w:sdt>
                    <w:sdtPr>
                      <w:rPr>
                        <w:color w:val="FFFFFF" w:themeColor="background1"/>
                      </w:rPr>
                      <w:alias w:val="Company"/>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txbxContent>
              </v:textbox>
              <w10:wrap anchorx="page" anchory="page"/>
            </v:shape>
          </w:pict>
        </mc:Fallback>
      </mc:AlternateContent>
    </w:r>
    <w:r>
      <w:rPr>
        <w:noProof/>
        <w:lang w:eastAsia="ja-JP"/>
      </w:rPr>
      <mc:AlternateContent>
        <mc:Choice Requires="wps">
          <w:drawing>
            <wp:anchor distT="0" distB="0" distL="114300" distR="114300" simplePos="0" relativeHeight="251674624" behindDoc="1" locked="0" layoutInCell="1" allowOverlap="1" wp14:editId="65380BE5">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64185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7"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uaDwIAAIIEAAAOAAAAZHJzL2Uyb0RvYy54bWysVMFu2zAMvQ/YPwi6L3aCpV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FFle5oPAgAA&#10;ggQAAA4AAAAAAAAAAAAAAAAALgIAAGRycy9lMm9Eb2MueG1sUEsBAi0AFAAGAAgAAAAhAK6nk0nb&#10;AAAABQEAAA8AAAAAAAAAAAAAAAAAaQQAAGRycy9kb3ducmV2LnhtbFBLBQYAAAAABAAEAPMAAABx&#10;BQ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73600" behindDoc="1" locked="0" layoutInCell="1" allowOverlap="1" wp14:editId="322D44C8">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64288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8"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ODmjpU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lang w:eastAsia="ja-JP"/>
      </w:rPr>
      <mc:AlternateContent>
        <mc:Choice Requires="wps">
          <w:drawing>
            <wp:anchor distT="0" distB="0" distL="114300" distR="114300" simplePos="0" relativeHeight="251667456" behindDoc="1" locked="0" layoutInCell="1" allowOverlap="1" wp14:editId="0DB4786A">
              <wp:simplePos x="0" y="0"/>
              <wp:positionH relativeFrom="page">
                <wp:align>left</wp:align>
              </wp:positionH>
              <wp:positionV relativeFrom="page">
                <wp:align>top</wp:align>
              </wp:positionV>
              <wp:extent cx="7072630" cy="1005840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wps="http://schemas.microsoft.com/office/word/2008/6/28/wordprocessingShape">
          <w:pict>
            <v:rect id="Rectangle 5" style="position:absolute;margin-left:0;margin-top:0;width:556.9pt;height:11in;z-index:-25164902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">
              <v:fill type="gradientRadial" color2="#7c7c7c" colors="0 white;26214f #fefefe;1 #7c7c7c" focus="100%" focussize="" focusposition=".5,-52429f" rotate="t"/>
              <v:path arrowok="t"/>
              <w10:wrap anchorx="page" anchory="page"/>
            </v:rect>
          </w:pict>
        </mc:Fallback>
      </mc:AlternateContent>
    </w:r>
    <w:r>
      <w:rPr>
        <w:noProof/>
        <w:lang w:eastAsia="ja-JP"/>
      </w:rPr>
      <mc:AlternateContent>
        <mc:Choice Requires="wps">
          <w:drawing>
            <wp:anchor distT="0" distB="0" distL="114300" distR="114300" simplePos="0" relativeHeight="251666432" behindDoc="0" locked="0" layoutInCell="1" allowOverlap="1" wp14:editId="5F7C201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2099284012"/>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29" style="position:absolute;margin-left:0;margin-top:0;width:32.25pt;height:356.4pt;z-index:25166643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">
              <v:path arrowok="t"/>
              <v:textbox style="layout-flow:vertical;mso-layout-flow-alt:bottom-to-top">
                <w:txbxContent>
                  <w:sdt>
                    <w:sdtPr>
                      <w:rPr>
                        <w:color w:val="FFFFFF" w:themeColor="background1"/>
                      </w:rPr>
                      <w:alias w:val="Company"/>
                      <w:tag w:val=""/>
                      <w:id w:val="2099284012"/>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v:textbox>
              <w10:wrap anchorx="page" anchory="page"/>
            </v:shape>
          </w:pict>
        </mc:Fallback>
      </mc:AlternateContent>
    </w:r>
    <w:r>
      <w:rPr>
        <w:noProof/>
        <w:lang w:eastAsia="ja-JP"/>
      </w:rPr>
      <mc:AlternateContent>
        <mc:Choice Requires="wps">
          <w:drawing>
            <wp:anchor distT="0" distB="0" distL="114300" distR="114300" simplePos="0" relativeHeight="251665408" behindDoc="1" locked="0" layoutInCell="1" allowOverlap="1" wp14:editId="37E92625">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0" style="position:absolute;margin-left:0;margin-top:0;width:55.1pt;height:71.3pt;z-index:-2516510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DvqYgEQAgAA&#10;gQQAAA4AAAAAAAAAAAAAAAAALgIAAGRycy9lMm9Eb2MueG1sUEsBAi0AFAAGAAgAAAAhAIcDifna&#10;AAAABQEAAA8AAAAAAAAAAAAAAAAAagQAAGRycy9kb3ducmV2LnhtbFBLBQYAAAAABAAEAPMAAABx&#10;BQ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64384" behindDoc="1" locked="0" layoutInCell="1" allowOverlap="1" wp14:editId="06692DF7">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1" style="position:absolute;margin-left:0;margin-top:0;width:55.1pt;height:11in;z-index:-2516520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CaJankGQIAAH8EAAAOAAAAAAAAAAAAAAAAAC4CAABkcnMvZTJvRG9jLnhtbFBLAQItABQA&#10;BgAIAAAAIQBPyaAg3gAAAAYBAAAPAAAAAAAAAAAAAAAAAHMEAABkcnMvZG93bnJldi54bWxQSwUG&#10;AAAAAAQABADzAAAAfgUAAAAA&#10;">
              <v:path arrowok="t"/>
              <v:textbox>
                <w:txbxContent>
                  <w:p>
                    <w:pPr>
                      <w:rPr>
                        <w:rFonts w:eastAsia="Times New Roman"/>
                      </w:rPr>
                    </w:pPr>
                  </w:p>
                </w:txbxContent>
              </v:textbox>
              <w10:wrap anchorx="page" anchory="page"/>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lang w:eastAsia="ja-JP"/>
      </w:rPr>
      <mc:AlternateContent>
        <mc:Choice Requires="wps">
          <w:drawing>
            <wp:anchor distT="0" distB="0" distL="114300" distR="114300" simplePos="0" relativeHeight="251685888" behindDoc="1" locked="0" layoutInCell="1" allowOverlap="1" wp14:editId="320BA4C6">
              <wp:simplePos x="0" y="0"/>
              <wp:positionH relativeFrom="page">
                <wp:align>left</wp:align>
              </wp:positionH>
              <wp:positionV relativeFrom="page">
                <wp:align>top</wp:align>
              </wp:positionV>
              <wp:extent cx="7072630" cy="1005840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30592;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QAjAIAAGw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w:noProof/>
        <w:lang w:eastAsia="ja-JP"/>
      </w:rPr>
      <mc:AlternateContent>
        <mc:Choice Requires="wps">
          <w:drawing>
            <wp:anchor distT="0" distB="0" distL="114300" distR="114300" simplePos="0" relativeHeight="251684864" behindDoc="0" locked="0" layoutInCell="1" allowOverlap="1" wp14:editId="03BD0910">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409575" cy="4526280"/>
              <wp:effectExtent l="0" t="0" r="0" b="0"/>
              <wp:wrapNone/>
              <wp:docPr id="1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934404395"/>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38" style="position:absolute;margin-left:0;margin-top:0;width:32.25pt;height:356.4pt;z-index:251684864;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TLvkg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&#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C0gTLvkgIAAIYFAAAOAAAAAAAAAAAAAAAAAC4CAABkcnMvZTJvRG9jLnhtbFBL&#10;AQItABQABgAIAAAAIQBDvPtC3QAAAAQBAAAPAAAAAAAAAAAAAAAAAOwEAABkcnMvZG93bnJldi54&#10;bWxQSwUGAAAAAAQABADzAAAA9gUAAAAA&#10;">
              <v:path arrowok="t"/>
              <v:textbox style="layout-flow:vertical;mso-layout-flow-alt:bottom-to-top">
                <w:txbxContent>
                  <w:sdt>
                    <w:sdtPr>
                      <w:rPr>
                        <w:color w:val="FFFFFF" w:themeColor="background1"/>
                      </w:rPr>
                      <w:alias w:val="Company"/>
                      <w:tag w:val=""/>
                      <w:id w:val="934404395"/>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v:textbox>
              <w10:wrap anchorx="page" anchory="page"/>
            </v:shape>
          </w:pict>
        </mc:Fallback>
      </mc:AlternateContent>
    </w:r>
    <w:r>
      <w:rPr>
        <w:noProof/>
        <w:lang w:eastAsia="ja-JP"/>
      </w:rPr>
      <mc:AlternateContent>
        <mc:Choice Requires="wps">
          <w:drawing>
            <wp:anchor distT="0" distB="0" distL="114300" distR="114300" simplePos="0" relativeHeight="251683840" behindDoc="1" locked="0" layoutInCell="1" allowOverlap="1" wp14:editId="06116915">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9" style="position:absolute;margin-left:0;margin-top:0;width:55.1pt;height:71.3pt;z-index:-2516326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618EAIAAIMEAAAOAAAAZHJzL2Uyb0RvYy54bWysVMFu2zAMvQ/YPwi6L3YypF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GjzrXwQAgAA&#10;gwQAAA4AAAAAAAAAAAAAAAAALgIAAGRycy9lMm9Eb2MueG1sUEsBAi0AFAAGAAgAAAAhAIcDifna&#10;AAAABQEAAA8AAAAAAAAAAAAAAAAAagQAAGRycy9kb3ducmV2LnhtbFBLBQYAAAAABAAEAPMAAABx&#10;BQ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82816" behindDoc="1" locked="0" layoutInCell="1" allowOverlap="1" wp14:editId="64F8FBEE">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0" style="position:absolute;margin-left:0;margin-top:0;width:55.1pt;height:11in;z-index:-2516336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CoTldDGQIAAIEEAAAOAAAAAAAAAAAAAAAAAC4CAABkcnMvZTJvRG9jLnhtbFBLAQItABQA&#10;BgAIAAAAIQBPyaAg3gAAAAYBAAAPAAAAAAAAAAAAAAAAAHMEAABkcnMvZG93bnJldi54bWxQSwUG&#10;AAAAAAQABADzAAAAfgUAAAAA&#10;">
              <v:path arrowok="t"/>
              <v:textbox>
                <w:txbxContent>
                  <w:p>
                    <w:pPr>
                      <w:rPr>
                        <w:rFonts w:eastAsia="Times New Roman"/>
                      </w:rPr>
                    </w:pP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884597A"/>
    <w:lvl w:ilvl="0">
      <w:start w:val="1"/>
      <w:numFmt w:val="decimal"/>
      <w:lvlText w:val="%1."/>
      <w:lvlJc w:val="left"/>
      <w:pPr>
        <w:tabs>
          <w:tab w:val="num" w:pos="1800"/>
        </w:tabs>
        <w:ind w:left="1800" w:hanging="360"/>
      </w:pPr>
    </w:lvl>
  </w:abstractNum>
  <w:abstractNum w:abstractNumId="1">
    <w:nsid w:val="FFFFFF7D"/>
    <w:multiLevelType w:val="singleLevel"/>
    <w:tmpl w:val="74102D46"/>
    <w:lvl w:ilvl="0">
      <w:start w:val="1"/>
      <w:numFmt w:val="decimal"/>
      <w:lvlText w:val="%1."/>
      <w:lvlJc w:val="left"/>
      <w:pPr>
        <w:tabs>
          <w:tab w:val="num" w:pos="1440"/>
        </w:tabs>
        <w:ind w:left="1440" w:hanging="360"/>
      </w:pPr>
    </w:lvl>
  </w:abstractNum>
  <w:abstractNum w:abstractNumId="2">
    <w:nsid w:val="FFFFFF7E"/>
    <w:multiLevelType w:val="singleLevel"/>
    <w:tmpl w:val="D116D1F0"/>
    <w:lvl w:ilvl="0">
      <w:start w:val="1"/>
      <w:numFmt w:val="decimal"/>
      <w:lvlText w:val="%1."/>
      <w:lvlJc w:val="left"/>
      <w:pPr>
        <w:tabs>
          <w:tab w:val="num" w:pos="1080"/>
        </w:tabs>
        <w:ind w:left="1080" w:hanging="360"/>
      </w:pPr>
    </w:lvl>
  </w:abstractNum>
  <w:abstractNum w:abstractNumId="3">
    <w:nsid w:val="FFFFFF7F"/>
    <w:multiLevelType w:val="singleLevel"/>
    <w:tmpl w:val="584A8376"/>
    <w:lvl w:ilvl="0">
      <w:start w:val="1"/>
      <w:numFmt w:val="decimal"/>
      <w:lvlText w:val="%1."/>
      <w:lvlJc w:val="left"/>
      <w:pPr>
        <w:tabs>
          <w:tab w:val="num" w:pos="720"/>
        </w:tabs>
        <w:ind w:left="720" w:hanging="360"/>
      </w:pPr>
    </w:lvl>
  </w:abstractNum>
  <w:abstractNum w:abstractNumId="4">
    <w:nsid w:val="FFFFFF80"/>
    <w:multiLevelType w:val="singleLevel"/>
    <w:tmpl w:val="E0C0C54A"/>
    <w:lvl w:ilvl="0">
      <w:start w:val="1"/>
      <w:numFmt w:val="bullet"/>
      <w:pStyle w:val="ListBullet5"/>
      <w:lvlText w:val="○"/>
      <w:lvlJc w:val="left"/>
      <w:pPr>
        <w:ind w:left="1800" w:hanging="360"/>
      </w:pPr>
      <w:rPr>
        <w:rFonts w:ascii="Monotype Corsiva" w:hAnsi="Monotype Corsiva" w:hint="default"/>
        <w:color w:val="D2CB6C" w:themeColor="accent3"/>
      </w:rPr>
    </w:lvl>
  </w:abstractNum>
  <w:abstractNum w:abstractNumId="5">
    <w:nsid w:val="FFFFFF81"/>
    <w:multiLevelType w:val="singleLevel"/>
    <w:tmpl w:val="9A8A1DFA"/>
    <w:lvl w:ilvl="0">
      <w:start w:val="1"/>
      <w:numFmt w:val="bullet"/>
      <w:pStyle w:val="ListBullet4"/>
      <w:lvlText w:val=""/>
      <w:lvlJc w:val="left"/>
      <w:pPr>
        <w:ind w:left="1440" w:hanging="360"/>
      </w:pPr>
      <w:rPr>
        <w:rFonts w:ascii="Symbol" w:hAnsi="Symbol" w:hint="default"/>
        <w:color w:val="D2CB6C" w:themeColor="accent3"/>
      </w:rPr>
    </w:lvl>
  </w:abstractNum>
  <w:abstractNum w:abstractNumId="6">
    <w:nsid w:val="FFFFFF82"/>
    <w:multiLevelType w:val="singleLevel"/>
    <w:tmpl w:val="4AAC3C4A"/>
    <w:lvl w:ilvl="0">
      <w:start w:val="1"/>
      <w:numFmt w:val="bullet"/>
      <w:pStyle w:val="ListBullet3"/>
      <w:lvlText w:val=""/>
      <w:lvlJc w:val="left"/>
      <w:pPr>
        <w:ind w:left="1080" w:hanging="360"/>
      </w:pPr>
      <w:rPr>
        <w:rFonts w:ascii="Symbol" w:hAnsi="Symbol" w:hint="default"/>
        <w:color w:val="A9A57C" w:themeColor="accent1"/>
      </w:rPr>
    </w:lvl>
  </w:abstractNum>
  <w:abstractNum w:abstractNumId="7">
    <w:nsid w:val="FFFFFF83"/>
    <w:multiLevelType w:val="singleLevel"/>
    <w:tmpl w:val="3EFA84BC"/>
    <w:lvl w:ilvl="0">
      <w:start w:val="1"/>
      <w:numFmt w:val="bullet"/>
      <w:pStyle w:val="ListBullet2"/>
      <w:lvlText w:val=""/>
      <w:lvlJc w:val="left"/>
      <w:pPr>
        <w:ind w:left="720" w:hanging="360"/>
      </w:pPr>
      <w:rPr>
        <w:rFonts w:ascii="Symbol" w:hAnsi="Symbol" w:hint="default"/>
        <w:color w:val="A9A57C" w:themeColor="accent1"/>
      </w:rPr>
    </w:lvl>
  </w:abstractNum>
  <w:abstractNum w:abstractNumId="8">
    <w:nsid w:val="FFFFFF88"/>
    <w:multiLevelType w:val="singleLevel"/>
    <w:tmpl w:val="58422ED6"/>
    <w:lvl w:ilvl="0">
      <w:start w:val="1"/>
      <w:numFmt w:val="decimal"/>
      <w:lvlText w:val="%1."/>
      <w:lvlJc w:val="left"/>
      <w:pPr>
        <w:tabs>
          <w:tab w:val="num" w:pos="360"/>
        </w:tabs>
        <w:ind w:left="360" w:hanging="360"/>
      </w:pPr>
    </w:lvl>
  </w:abstractNum>
  <w:abstractNum w:abstractNumId="9">
    <w:nsid w:val="FFFFFF89"/>
    <w:multiLevelType w:val="singleLevel"/>
    <w:tmpl w:val="3932A106"/>
    <w:lvl w:ilvl="0">
      <w:start w:val="1"/>
      <w:numFmt w:val="bullet"/>
      <w:pStyle w:val="ListBullet"/>
      <w:lvlText w:val=""/>
      <w:lvlJc w:val="left"/>
      <w:pPr>
        <w:ind w:left="360" w:hanging="360"/>
      </w:pPr>
      <w:rPr>
        <w:rFonts w:ascii="Symbol" w:hAnsi="Symbol" w:hint="default"/>
        <w:color w:val="A9A57C" w:themeColor="accent1"/>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hideGrammaticalErrors/>
  <w:attachedTemplate r:id="rId1"/>
  <w:defaultTabStop w:val="720"/>
  <w:hyphenationZone w:val="425"/>
  <w:evenAndOddHeaders/>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28"/>
      <w14:numForm w14:val="oldStyle"/>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000000"/>
      <w:sz w:val="32"/>
      <w:szCs w:val="28"/>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000000"/>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000000"/>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000000"/>
    </w:rPr>
  </w:style>
  <w:style w:type="character" w:customStyle="1" w:styleId="IntenseReferenceChar">
    <w:name w:val="Intense Reference Char"/>
    <w:basedOn w:val="DefaultParagraphFont"/>
    <w:uiPriority w:val="32"/>
    <w:rPr>
      <w:rFonts w:cs="Times New Roman"/>
      <w:b/>
      <w:color w:val="000000"/>
      <w:szCs w:val="20"/>
      <w:u w:val="single"/>
    </w:rPr>
  </w:style>
  <w:style w:type="character" w:customStyle="1" w:styleId="SubtleReferenceChar">
    <w:name w:val="Subtle Reference Char"/>
    <w:basedOn w:val="DefaultParagraphFont"/>
    <w:uiPriority w:val="31"/>
    <w:rPr>
      <w:rFonts w:cs="Times New Roman"/>
      <w:color w:val="000000"/>
      <w:szCs w:val="20"/>
      <w:u w:val="single"/>
    </w:rPr>
  </w:style>
  <w:style w:type="character" w:customStyle="1" w:styleId="BookTitleChar">
    <w:name w:val="Book Title Char"/>
    <w:basedOn w:val="DefaultParagraphFont"/>
    <w:uiPriority w:val="33"/>
    <w:rPr>
      <w:rFonts w:asciiTheme="majorHAnsi" w:hAnsiTheme="majorHAnsi" w:cs="Times New Roman"/>
      <w:b/>
      <w:i/>
      <w:color w:val="000000"/>
      <w:szCs w:val="20"/>
    </w:rPr>
  </w:style>
  <w:style w:type="character" w:customStyle="1" w:styleId="IntenseEmphasisChar">
    <w:name w:val="Intense Emphasis Char"/>
    <w:basedOn w:val="DefaultParagraphFont"/>
    <w:uiPriority w:val="21"/>
    <w:rPr>
      <w:rFonts w:cs="Times New Roman"/>
      <w:b/>
      <w:i/>
      <w:color w:val="000000"/>
      <w:szCs w:val="20"/>
    </w:rPr>
  </w:style>
  <w:style w:type="character" w:customStyle="1" w:styleId="SubtleEmphasisChar">
    <w:name w:val="Subtle Emphasis Char"/>
    <w:basedOn w:val="DefaultParagraphFont"/>
    <w:uiPriority w:val="19"/>
    <w:rPr>
      <w:rFonts w:cs="Times New Roman"/>
      <w:i/>
      <w:color w:val="000000"/>
      <w:szCs w:val="20"/>
    </w:rPr>
  </w:style>
  <w:style w:type="paragraph" w:styleId="Quote">
    <w:name w:val="Quote"/>
    <w:basedOn w:val="Normal"/>
    <w:next w:val="Normal"/>
    <w:link w:val="QuoteChar"/>
    <w:uiPriority w:val="29"/>
    <w:qFormat/>
    <w:pPr>
      <w:spacing w:before="160" w:line="300" w:lineRule="auto"/>
      <w:ind w:left="144" w:right="144"/>
      <w:jc w:val="center"/>
    </w:pPr>
    <w:rPr>
      <w:rFonts w:asciiTheme="majorHAnsi" w:eastAsiaTheme="minorEastAsia" w:hAnsiTheme="majorHAnsi"/>
      <w:i/>
      <w:iCs/>
      <w:color w:val="A9A57C"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000000"/>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lang w:bidi="hi-IN"/>
      <w14:ligatures w14:val="standard"/>
      <w14:numForm w14:val="oldStyle"/>
    </w:rPr>
  </w:style>
  <w:style w:type="table" w:styleId="TableGrid">
    <w:name w:val="Table Grid"/>
    <w:basedOn w:val="TableNormal"/>
    <w:uiPriority w:val="1"/>
    <w:pPr>
      <w:spacing w:after="0" w:line="240" w:lineRule="auto"/>
    </w:pPr>
    <w:tblPr>
      <w:tblInd w:w="0" w:type="dxa"/>
      <w:tblBorders>
        <w:top w:val="single" w:sz="4" w:space="0" w:color="2F2B20" w:themeColor="text1"/>
        <w:left w:val="single" w:sz="4" w:space="0" w:color="2F2B20" w:themeColor="text1"/>
        <w:bottom w:val="single" w:sz="4" w:space="0" w:color="2F2B20" w:themeColor="text1"/>
        <w:right w:val="single" w:sz="4" w:space="0" w:color="2F2B20" w:themeColor="text1"/>
        <w:insideH w:val="single" w:sz="4" w:space="0" w:color="2F2B20" w:themeColor="text1"/>
        <w:insideV w:val="single" w:sz="4" w:space="0" w:color="2F2B2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szCs w:val="20"/>
      <w:lang w:eastAsia="ja-JP" w:bidi="he-IL"/>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sz w:val="16"/>
      <w:szCs w:val="16"/>
    </w:rPr>
  </w:style>
  <w:style w:type="paragraph" w:styleId="Caption">
    <w:name w:val="caption"/>
    <w:basedOn w:val="Normal"/>
    <w:next w:val="Normal"/>
    <w:uiPriority w:val="35"/>
    <w:unhideWhenUsed/>
    <w:qFormat/>
    <w:pPr>
      <w:spacing w:line="240" w:lineRule="auto"/>
    </w:pPr>
    <w:rPr>
      <w:rFonts w:eastAsiaTheme="minorEastAsia"/>
      <w:b/>
      <w:bCs/>
      <w:smallCaps/>
      <w:color w:val="675E47" w:themeColor="text2"/>
      <w:spacing w:val="6"/>
      <w:sz w:val="20"/>
      <w:szCs w:val="18"/>
      <w:lang w:bidi="hi-IN"/>
    </w:rPr>
  </w:style>
  <w:style w:type="paragraph" w:styleId="NoSpacing">
    <w:name w:val="No Spacing"/>
    <w:link w:val="NoSpacingChar"/>
    <w:uiPriority w:val="1"/>
    <w:qFormat/>
    <w:pPr>
      <w:spacing w:after="0" w:line="240" w:lineRule="auto"/>
    </w:pPr>
  </w:style>
  <w:style w:type="paragraph" w:styleId="BlockText">
    <w:name w:val="Block Text"/>
    <w:aliases w:val="Block Quote"/>
    <w:uiPriority w:val="40"/>
    <w:pPr>
      <w:pBdr>
        <w:top w:val="single" w:sz="2" w:space="10" w:color="CBC9B0" w:themeColor="accent1" w:themeTint="99"/>
        <w:bottom w:val="single" w:sz="24" w:space="10" w:color="CBC9B0" w:themeColor="accent1" w:themeTint="99"/>
      </w:pBdr>
      <w:spacing w:after="280" w:line="240" w:lineRule="auto"/>
      <w:ind w:left="1440" w:right="1440"/>
      <w:jc w:val="both"/>
    </w:pPr>
    <w:rPr>
      <w:rFonts w:eastAsia="Times New Roman" w:cs="Times New Roman"/>
      <w:color w:val="FFFFFF" w:themeColor="background1"/>
      <w:sz w:val="28"/>
      <w:szCs w:val="28"/>
      <w:lang w:eastAsia="ko-KR" w:bidi="hi-IN"/>
    </w:rPr>
  </w:style>
  <w:style w:type="paragraph" w:styleId="ListBullet">
    <w:name w:val="List Bullet"/>
    <w:basedOn w:val="Normal"/>
    <w:uiPriority w:val="6"/>
    <w:unhideWhenUsed/>
    <w:pPr>
      <w:numPr>
        <w:numId w:val="16"/>
      </w:numPr>
      <w:spacing w:after="0"/>
      <w:contextualSpacing/>
    </w:pPr>
  </w:style>
  <w:style w:type="paragraph" w:styleId="ListBullet2">
    <w:name w:val="List Bullet 2"/>
    <w:basedOn w:val="Normal"/>
    <w:uiPriority w:val="6"/>
    <w:unhideWhenUsed/>
    <w:pPr>
      <w:numPr>
        <w:numId w:val="17"/>
      </w:numPr>
      <w:spacing w:after="0"/>
    </w:pPr>
  </w:style>
  <w:style w:type="paragraph" w:styleId="ListBullet3">
    <w:name w:val="List Bullet 3"/>
    <w:basedOn w:val="Normal"/>
    <w:uiPriority w:val="6"/>
    <w:unhideWhenUsed/>
    <w:pPr>
      <w:numPr>
        <w:numId w:val="18"/>
      </w:numPr>
      <w:spacing w:after="0"/>
    </w:pPr>
  </w:style>
  <w:style w:type="paragraph" w:styleId="ListBullet4">
    <w:name w:val="List Bullet 4"/>
    <w:basedOn w:val="Normal"/>
    <w:uiPriority w:val="6"/>
    <w:unhideWhenUsed/>
    <w:pPr>
      <w:numPr>
        <w:numId w:val="19"/>
      </w:numPr>
      <w:spacing w:after="0"/>
    </w:pPr>
  </w:style>
  <w:style w:type="paragraph" w:styleId="ListBullet5">
    <w:name w:val="List Bullet 5"/>
    <w:basedOn w:val="Normal"/>
    <w:uiPriority w:val="6"/>
    <w:unhideWhenUsed/>
    <w:pPr>
      <w:numPr>
        <w:numId w:val="20"/>
      </w:numPr>
      <w:spacing w:after="0"/>
    </w:p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CBEB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character" w:styleId="Hyperlink">
    <w:name w:val="Hyperlink"/>
    <w:basedOn w:val="DefaultParagraphFont"/>
    <w:uiPriority w:val="99"/>
    <w:semiHidden/>
    <w:unhideWhenUsed/>
    <w:rPr>
      <w:color w:val="000000"/>
      <w:u w:val="single"/>
    </w:rPr>
  </w:style>
  <w:style w:type="character" w:styleId="BookTitle">
    <w:name w:val="Book Title"/>
    <w:basedOn w:val="DefaultParagraphFont"/>
    <w:uiPriority w:val="33"/>
    <w:qFormat/>
    <w:rPr>
      <w:b/>
      <w:bCs/>
      <w:caps w:val="0"/>
      <w:smallCaps/>
      <w:spacing w:val="10"/>
    </w:rPr>
  </w:style>
  <w:style w:type="character" w:styleId="IntenseEmphasis">
    <w:name w:val="Intense Emphasis"/>
    <w:basedOn w:val="DefaultParagraphFont"/>
    <w:uiPriority w:val="21"/>
    <w:qFormat/>
    <w:rPr>
      <w:b/>
      <w:bCs/>
      <w:i/>
      <w:iCs/>
      <w:color w:val="000000"/>
    </w:rPr>
  </w:style>
  <w:style w:type="character" w:styleId="IntenseReference">
    <w:name w:val="Intense Reference"/>
    <w:basedOn w:val="DefaultParagraphFont"/>
    <w:uiPriority w:val="32"/>
    <w:qFormat/>
    <w:rPr>
      <w:b/>
      <w:bCs/>
      <w:smallCaps/>
      <w:color w:val="000000"/>
      <w:spacing w:val="5"/>
      <w:u w:val="single"/>
    </w:rPr>
  </w:style>
  <w:style w:type="character" w:styleId="SubtleEmphasis">
    <w:name w:val="Subtle Emphasis"/>
    <w:basedOn w:val="DefaultParagraphFont"/>
    <w:uiPriority w:val="19"/>
    <w:qFormat/>
    <w:rPr>
      <w:b w:val="0"/>
      <w:i/>
      <w:iCs/>
      <w:color w:val="000000"/>
    </w:rPr>
  </w:style>
  <w:style w:type="character" w:styleId="SubtleReference">
    <w:name w:val="Subtle Reference"/>
    <w:basedOn w:val="DefaultParagraphFont"/>
    <w:uiPriority w:val="31"/>
    <w:qFormat/>
    <w:rPr>
      <w:smallCaps/>
      <w:color w:val="000000"/>
      <w:u w:val="single"/>
    </w:rPr>
  </w:style>
  <w:style w:type="paragraph" w:styleId="Closing">
    <w:name w:val="Closing"/>
    <w:basedOn w:val="Normal"/>
    <w:link w:val="ClosingChar"/>
    <w:uiPriority w:val="5"/>
    <w:unhideWhenUsed/>
    <w:pPr>
      <w:spacing w:before="480" w:after="960"/>
      <w:contextualSpacing/>
    </w:pPr>
    <w:rPr>
      <w:b/>
      <w:color w:val="675E47" w:themeColor="text2"/>
    </w:rPr>
  </w:style>
  <w:style w:type="character" w:customStyle="1" w:styleId="ClosingChar">
    <w:name w:val="Closing Char"/>
    <w:basedOn w:val="DefaultParagraphFont"/>
    <w:link w:val="Closing"/>
    <w:uiPriority w:val="5"/>
    <w:rPr>
      <w:b/>
      <w:color w:val="000000"/>
      <w:sz w:val="21"/>
    </w:rPr>
  </w:style>
  <w:style w:type="paragraph" w:customStyle="1" w:styleId="RecipientAddress">
    <w:name w:val="Recipient Address"/>
    <w:basedOn w:val="NoSpacing"/>
    <w:uiPriority w:val="3"/>
    <w:qFormat/>
    <w:pPr>
      <w:spacing w:after="360"/>
      <w:contextualSpacing/>
    </w:pPr>
    <w:rPr>
      <w:color w:val="675E47"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675E47" w:themeColor="text2"/>
      <w:sz w:val="21"/>
    </w:rPr>
  </w:style>
  <w:style w:type="character" w:customStyle="1" w:styleId="SalutationChar">
    <w:name w:val="Salutation Char"/>
    <w:basedOn w:val="DefaultParagraphFont"/>
    <w:link w:val="Salutation"/>
    <w:uiPriority w:val="4"/>
    <w:rPr>
      <w:b/>
      <w:color w:val="000000"/>
      <w:sz w:val="21"/>
    </w:rPr>
  </w:style>
  <w:style w:type="paragraph" w:customStyle="1" w:styleId="SenderAddress">
    <w:name w:val="Sender Address"/>
    <w:basedOn w:val="NoSpacing"/>
    <w:uiPriority w:val="2"/>
    <w:qFormat/>
    <w:pPr>
      <w:spacing w:after="360"/>
      <w:contextualSpacing/>
    </w:p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olor w:val="000000"/>
      <w:sz w:val="32"/>
      <w:szCs w:val="24"/>
      <w:lang w:bidi="hi-IN"/>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52"/>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000000"/>
      <w:kern w:val="28"/>
      <w:sz w:val="80"/>
      <w:szCs w:val="52"/>
      <w14:ligatures w14:val="standard"/>
      <w14:numForm w14:val="oldStyle"/>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cs="Times New Roman"/>
      <w:color w:val="000000"/>
      <w:szCs w:val="20"/>
      <w:lang w:eastAsia="ja-JP" w:bidi="he-IL"/>
    </w:rPr>
  </w:style>
  <w:style w:type="character" w:styleId="PlaceholderText">
    <w:name w:val="Placeholder Text"/>
    <w:basedOn w:val="DefaultParagraphFont"/>
    <w:uiPriority w:val="99"/>
    <w:unhideWhenUsed/>
    <w:rPr>
      <w:color w:val="808080"/>
    </w:rPr>
  </w:style>
  <w:style w:type="paragraph" w:styleId="Signature">
    <w:name w:val="Signature"/>
    <w:basedOn w:val="Normal"/>
    <w:link w:val="SignatureChar"/>
    <w:uiPriority w:val="99"/>
    <w:unhideWhenUsed/>
    <w:pPr>
      <w:contextualSpacing/>
    </w:pPr>
  </w:style>
  <w:style w:type="character" w:customStyle="1" w:styleId="SignatureChar">
    <w:name w:val="Signature Char"/>
    <w:basedOn w:val="DefaultParagraphFont"/>
    <w:link w:val="Signature"/>
    <w:uiPriority w:val="99"/>
    <w:rPr>
      <w:rFonts w:cs="Times New Roman"/>
      <w:color w:val="000000"/>
      <w:szCs w:val="20"/>
      <w:lang w:eastAsia="ja-JP" w:bidi="he-IL"/>
    </w:rPr>
  </w:style>
  <w:style w:type="table" w:customStyle="1" w:styleId="Style6">
    <w:name w:val="Style 6"/>
    <w:basedOn w:val="TableNormal"/>
    <w:uiPriority w:val="26"/>
    <w:pPr>
      <w:spacing w:after="0" w:line="240" w:lineRule="auto"/>
    </w:pPr>
    <w:rPr>
      <w:rFonts w:eastAsia="Times New Roman" w:cs="Times New Roman"/>
      <w:color w:val="2F2B20" w:themeColor="text1"/>
    </w:rPr>
    <w:tblPr>
      <w:tblInd w:w="0" w:type="dxa"/>
      <w:tblBorders>
        <w:top w:val="single" w:sz="4" w:space="0" w:color="A9A57C" w:themeColor="accent1"/>
        <w:left w:val="single" w:sz="4" w:space="0" w:color="A9A57C" w:themeColor="accent1"/>
        <w:bottom w:val="single" w:sz="4" w:space="0" w:color="A9A57C" w:themeColor="accent1"/>
        <w:right w:val="single" w:sz="4" w:space="0" w:color="A9A57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CE4" w:themeFill="accent1" w:themeFillTint="33"/>
    </w:tcPr>
    <w:tblStylePr w:type="firstRow">
      <w:rPr>
        <w:b/>
        <w:bCs/>
        <w:color w:val="675E47" w:themeColor="text2"/>
      </w:rPr>
      <w:tblPr/>
      <w:tcPr>
        <w:shd w:val="clear" w:color="auto" w:fill="F6F6F2" w:themeFill="accent1" w:themeFillTint="19"/>
      </w:tcPr>
    </w:tblStylePr>
    <w:tblStylePr w:type="lastRow">
      <w:rPr>
        <w:b/>
        <w:bCs/>
        <w:color w:val="FFFFFF" w:themeColor="background1"/>
      </w:rPr>
      <w:tblPr/>
      <w:tcPr>
        <w:shd w:val="clear" w:color="auto" w:fill="A9A57C" w:themeFill="accent1"/>
      </w:tcPr>
    </w:tblStylePr>
    <w:tblStylePr w:type="firstCol">
      <w:rPr>
        <w:b/>
        <w:bCs/>
        <w:color w:val="675E47" w:themeColor="text2"/>
      </w:rPr>
    </w:tblStylePr>
    <w:tblStylePr w:type="lastCol">
      <w:rPr>
        <w:color w:val="2F2B20" w:themeColor="text1"/>
      </w:rPr>
    </w:tblStylePr>
  </w:style>
  <w:style w:type="paragraph" w:customStyle="1" w:styleId="DateText">
    <w:name w:val="Date Text"/>
    <w:basedOn w:val="Normal"/>
    <w:uiPriority w:val="35"/>
    <w:pPr>
      <w:spacing w:before="720"/>
      <w:contextualSpacing/>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675E47" w:themeColor="text2"/>
    </w:rPr>
  </w:style>
  <w:style w:type="character" w:customStyle="1" w:styleId="IntenseQuoteChar">
    <w:name w:val="Intense Quote Char"/>
    <w:basedOn w:val="DefaultParagraphFont"/>
    <w:link w:val="IntenseQuote"/>
    <w:uiPriority w:val="30"/>
    <w:rPr>
      <w:rFonts w:eastAsiaTheme="minorEastAsia"/>
      <w:b/>
      <w:bCs/>
      <w:i/>
      <w:iCs/>
      <w:color w:val="000000"/>
      <w:sz w:val="21"/>
      <w:shd w:val="clear" w:color="auto" w:fill="A9A57C" w:themeFill="accent1"/>
      <w:lang w:bidi="hi-IN"/>
      <w14:ligatures w14:val="standard"/>
      <w14:numForm w14:val="oldStyle"/>
    </w:rPr>
  </w:style>
  <w:style w:type="paragraph" w:styleId="TOCHeading">
    <w:name w:val="TOC Heading"/>
    <w:basedOn w:val="Heading1"/>
    <w:next w:val="Normal"/>
    <w:uiPriority w:val="39"/>
    <w:semiHidden/>
    <w:unhideWhenUsed/>
    <w:qFormat/>
    <w:pPr>
      <w:spacing w:before="480" w:line="264" w:lineRule="auto"/>
      <w:outlineLvl w:val="9"/>
    </w:pPr>
    <w:rPr>
      <w:b/>
      <w:color w:val="000000"/>
      <w:sz w:val="28"/>
      <w14:numForm w14:val="default"/>
    </w:rPr>
  </w:style>
  <w:style w:type="paragraph" w:customStyle="1" w:styleId="PersonalName">
    <w:name w:val="Personal Name"/>
    <w:basedOn w:val="Title"/>
    <w:qFormat/>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jodiedr\AppData\Local\Microsoft\Windows\Temporary%20Internet%20Files\Content.MSO\114D24C3.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479095"/>
        <w:category>
          <w:name w:val="General"/>
          <w:gallery w:val="placeholder"/>
        </w:category>
        <w:types>
          <w:type w:val="bbPlcHdr"/>
        </w:types>
        <w:behaviors>
          <w:behavior w:val="content"/>
        </w:behaviors>
        <w:guid w:val="{FA678CEF-E504-48FE-A72B-C3DF238CE68F}"/>
      </w:docPartPr>
      <w:docPartBody>
        <w:p>
          <w:pPr>
            <w:pStyle w:val="DefaultPlaceholder2247909519"/>
          </w:pPr>
          <w:r>
            <w:t>[Type the salutation]</w:t>
          </w:r>
        </w:p>
      </w:docPartBody>
    </w:docPart>
    <w:docPart>
      <w:docPartPr>
        <w:name w:val="CustomPlaceholder_2"/>
        <w:category>
          <w:name w:val="General"/>
          <w:gallery w:val="placeholder"/>
        </w:category>
        <w:types>
          <w:type w:val="bbPlcHdr"/>
        </w:types>
        <w:behaviors>
          <w:behavior w:val="content"/>
        </w:behaviors>
        <w:guid w:val="{BD0A6C55-D6BE-4616-9232-C9D32B98B1C0}"/>
      </w:docPartPr>
      <w:docPartBody>
        <w:p>
          <w:pPr>
            <w:spacing w:after="160"/>
            <w:rPr>
              <w:rFonts w:cs="Times New Roman"/>
              <w:color w:val="000000" w:themeColor="text1"/>
              <w:szCs w:val="20"/>
            </w:rPr>
          </w:pPr>
          <w:r>
            <w:rPr>
              <w:rFonts w:cs="Times New Roman"/>
              <w:color w:val="000000" w:themeColor="text1"/>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spacing w:after="160"/>
            <w:rPr>
              <w:rFonts w:cs="Times New Roman"/>
              <w:color w:val="000000" w:themeColor="text1"/>
              <w:szCs w:val="20"/>
            </w:rPr>
          </w:pPr>
          <w:r>
            <w:rPr>
              <w:rFonts w:cs="Times New Roman"/>
              <w:color w:val="000000" w:themeColor="text1"/>
              <w:szCs w:val="20"/>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CustomPlaceholder22"/>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PlaceholderAutotext_3"/>
        <w:category>
          <w:name w:val="General"/>
          <w:gallery w:val="placeholder"/>
        </w:category>
        <w:types>
          <w:type w:val="bbPlcHdr"/>
        </w:types>
        <w:behaviors>
          <w:behavior w:val="content"/>
        </w:behaviors>
        <w:guid w:val="{067311A9-7CE8-4D5A-8D09-C9F71E0DDFB1}"/>
      </w:docPartPr>
      <w:docPartBody>
        <w:p>
          <w:r>
            <w:t>[Type the sender name]</w:t>
          </w:r>
        </w:p>
      </w:docPartBody>
    </w:docPart>
    <w:docPart>
      <w:docPartPr>
        <w:name w:val="CustomPlaceholder_3"/>
        <w:category>
          <w:name w:val="General"/>
          <w:gallery w:val="placeholder"/>
        </w:category>
        <w:types>
          <w:type w:val="bbPlcHdr"/>
        </w:types>
        <w:behaviors>
          <w:behavior w:val="content"/>
        </w:behaviors>
        <w:guid w:val="{875D7E81-34A7-49DD-BFE6-0B359398B5C1}"/>
      </w:docPartPr>
      <w:docPartBody>
        <w:p>
          <w:pPr>
            <w:pStyle w:val="CustomPlaceholder39"/>
          </w:pPr>
          <w:r>
            <w:t>[Type the recipient name]</w:t>
          </w:r>
        </w:p>
      </w:docPartBody>
    </w:docPart>
    <w:docPart>
      <w:docPartPr>
        <w:name w:val="CustomPlaceholder_5"/>
        <w:category>
          <w:name w:val="General"/>
          <w:gallery w:val="placeholder"/>
        </w:category>
        <w:types>
          <w:type w:val="bbPlcHdr"/>
        </w:types>
        <w:behaviors>
          <w:behavior w:val="content"/>
        </w:behaviors>
        <w:guid w:val="{4D78AC4E-167A-4B6E-AA0F-FD388E5FA1EB}"/>
      </w:docPartPr>
      <w:docPartBody>
        <w:p>
          <w:pPr>
            <w:pStyle w:val="CustomPlaceholder55"/>
          </w:pPr>
          <w:r>
            <w:t>[Type the recipient address]</w:t>
          </w:r>
        </w:p>
      </w:docPartBody>
    </w:docPart>
    <w:docPart>
      <w:docPartPr>
        <w:name w:val="PlaceholderAutotext_27"/>
        <w:category>
          <w:name w:val="General"/>
          <w:gallery w:val="placeholder"/>
        </w:category>
        <w:types>
          <w:type w:val="bbPlcHdr"/>
        </w:types>
        <w:behaviors>
          <w:behavior w:val="content"/>
        </w:behaviors>
        <w:guid w:val="{FBCC7474-BFE0-43FA-99A7-60663AAAC2AA}"/>
      </w:docPartPr>
      <w:docPartBody>
        <w:p>
          <w:pPr>
            <w:pStyle w:val="PlaceholderAutotext271"/>
          </w:pPr>
          <w:r>
            <w:t>[Type the sender company address]</w:t>
          </w:r>
        </w:p>
      </w:docPartBody>
    </w:docPart>
    <w:docPart>
      <w:docPartPr>
        <w:name w:val="PlaceholderAutotext_31"/>
        <w:category>
          <w:name w:val="General"/>
          <w:gallery w:val="placeholder"/>
        </w:category>
        <w:types>
          <w:type w:val="bbPlcHdr"/>
        </w:types>
        <w:behaviors>
          <w:behavior w:val="content"/>
        </w:behaviors>
        <w:guid w:val="{5EB3818D-4AD8-49BC-815B-F5916102391A}"/>
      </w:docPartPr>
      <w:docPartBody>
        <w:p>
          <w:r>
            <w:t>[Type the closing]</w:t>
          </w:r>
        </w:p>
      </w:docPartBody>
    </w:docPart>
    <w:docPart>
      <w:docPartPr>
        <w:name w:val="PlaceholderAutotext_36"/>
        <w:category>
          <w:name w:val="General"/>
          <w:gallery w:val="placeholder"/>
        </w:category>
        <w:types>
          <w:type w:val="bbPlcHdr"/>
        </w:types>
        <w:behaviors>
          <w:behavior w:val="content"/>
        </w:behaviors>
        <w:guid w:val="{AB369227-1267-4F78-A248-9FDEE1EFB997}"/>
      </w:docPartPr>
      <w:docPartBody>
        <w:p>
          <w:pPr>
            <w:pStyle w:val="PlaceholderAutotext361"/>
          </w:pPr>
          <w:r>
            <w:rPr>
              <w:color w:val="auto"/>
            </w:rPr>
            <w:t>[Type the sender title]</w:t>
          </w:r>
        </w:p>
      </w:docPartBody>
    </w:docPart>
    <w:docPart>
      <w:docPartPr>
        <w:name w:val="BBACBD055FFE44A69A7C167C2CB8A194"/>
        <w:category>
          <w:name w:val="General"/>
          <w:gallery w:val="placeholder"/>
        </w:category>
        <w:types>
          <w:type w:val="bbPlcHdr"/>
        </w:types>
        <w:behaviors>
          <w:behavior w:val="content"/>
        </w:behaviors>
        <w:guid w:val="{9FCFAE9A-ABA4-4F31-B3B8-B51B5B18A079}"/>
      </w:docPartPr>
      <w:docPartBody>
        <w:p>
          <w:r>
            <w:t>[Type the sender company name]</w:t>
          </w:r>
        </w:p>
      </w:docPartBody>
    </w:docPart>
    <w:docPart>
      <w:docPartPr>
        <w:name w:val="26BF677F9EBE4FF0BC95573C1C8ACADA"/>
        <w:category>
          <w:name w:val="General"/>
          <w:gallery w:val="placeholder"/>
        </w:category>
        <w:types>
          <w:type w:val="bbPlcHdr"/>
        </w:types>
        <w:behaviors>
          <w:behavior w:val="content"/>
        </w:behaviors>
        <w:guid w:val="{B840DF51-EEAD-4668-A9F1-93091E79E285}"/>
      </w:docPartPr>
      <w:docPartBody>
        <w:p>
          <w:r>
            <w:t>[Pick the date]</w:t>
          </w:r>
        </w:p>
      </w:docPartBody>
    </w:docPart>
    <w:docPart>
      <w:docPartPr>
        <w:name w:val="Fax Cover Page"/>
        <w:style w:val="Title"/>
        <w:category>
          <w:name w:val=" Letter"/>
          <w:gallery w:val="coverPg"/>
        </w:category>
        <w:behaviors>
          <w:behavior w:val="pg"/>
        </w:behaviors>
        <w:guid w:val="{026195F6-7FB5-437F-928B-B0816FE2C018}"/>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t>FAX</w:t>
                </w:r>
              </w:p>
            </w:tc>
          </w:tr>
          <w:tr>
            <w:trPr>
              <w:trHeight w:val="504"/>
            </w:trPr>
            <w:tc>
              <w:tcPr>
                <w:tcW w:w="1255" w:type="dxa"/>
              </w:tcPr>
              <w:p>
                <w:pPr>
                  <w:pStyle w:val="NoSpacing"/>
                  <w:rPr>
                    <w:b/>
                    <w:bCs/>
                  </w:rPr>
                </w:pPr>
                <w:r>
                  <w:rPr>
                    <w:b/>
                    <w:bCs/>
                  </w:rPr>
                  <w:t>DATE:</w:t>
                </w:r>
              </w:p>
            </w:tc>
            <w:tc>
              <w:tcPr>
                <w:tcW w:w="3206" w:type="dxa"/>
              </w:tcPr>
              <w:sdt>
                <w:sdtPr>
                  <w:rPr>
                    <w:rFonts w:eastAsiaTheme="minorEastAsia"/>
                  </w:rPr>
                  <w:id w:val="-1265611966"/>
                  <w:placeholder>
                    <w:docPart w:val="917C767493D845CFA6E4AA1ABEE8375E"/>
                  </w:placeholder>
                  <w:showingPlcHdr/>
                  <w:date>
                    <w:dateFormat w:val="M/d/yyyy"/>
                    <w:lid w:val="en-US"/>
                    <w:storeMappedDataAs w:val="dateTime"/>
                    <w:calendar w:val="gregorian"/>
                  </w:date>
                </w:sdtPr>
                <w:sdtContent>
                  <w:p>
                    <w:pPr>
                      <w:pStyle w:val="NoSpacing"/>
                      <w:rPr>
                        <w:rFonts w:eastAsiaTheme="minorEastAsia"/>
                      </w:rPr>
                    </w:pPr>
                    <w:r>
                      <w:rPr>
                        <w:rFonts w:eastAsiaTheme="minorEastAsia"/>
                      </w:rPr>
                      <w:t>[Type the date]</w:t>
                    </w:r>
                  </w:p>
                </w:sdtContent>
              </w:sdt>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r>
                  <w:rPr>
                    <w:b/>
                    <w:bCs/>
                  </w:rPr>
                  <w:t>To:</w:t>
                </w:r>
              </w:p>
            </w:tc>
            <w:tc>
              <w:tcPr>
                <w:tcW w:w="3206" w:type="dxa"/>
              </w:tcPr>
              <w:p>
                <w:pPr>
                  <w:pStyle w:val="NoSpacing"/>
                </w:pPr>
                <w:sdt>
                  <w:sdtPr>
                    <w:rPr>
                      <w:rFonts w:eastAsiaTheme="minorEastAsia"/>
                    </w:rPr>
                    <w:id w:val="420132611"/>
                    <w:placeholder>
                      <w:docPart w:val="CustomPlaceholder_3"/>
                    </w:placeholder>
                    <w:temporary/>
                    <w:showingPlcHdr/>
                  </w:sdtPr>
                  <w:sdtContent>
                    <w:r>
                      <w:t>[Type the recipient name]</w:t>
                    </w:r>
                  </w:sdtContent>
                </w:sdt>
              </w:p>
            </w:tc>
            <w:tc>
              <w:tcPr>
                <w:tcW w:w="1095" w:type="dxa"/>
              </w:tcPr>
              <w:p>
                <w:pPr>
                  <w:pStyle w:val="NoSpacing"/>
                  <w:rPr>
                    <w:b/>
                    <w:bCs/>
                  </w:rPr>
                </w:pPr>
                <w:r>
                  <w:rPr>
                    <w:b/>
                    <w:bCs/>
                  </w:rPr>
                  <w:t>From:</w:t>
                </w:r>
              </w:p>
            </w:tc>
            <w:tc>
              <w:tcPr>
                <w:tcW w:w="2954" w:type="dxa"/>
              </w:tcPr>
              <w:p>
                <w:pPr>
                  <w:pStyle w:val="NoSpacing"/>
                </w:pPr>
                <w:sdt>
                  <w:sdtPr>
                    <w:id w:val="19042087"/>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trPr>
            <w:tc>
              <w:tcPr>
                <w:tcW w:w="1255" w:type="dxa"/>
              </w:tcPr>
              <w:p>
                <w:pPr>
                  <w:pStyle w:val="NoSpacing"/>
                  <w:rPr>
                    <w:b/>
                    <w:bCs/>
                  </w:rPr>
                </w:pPr>
                <w:r>
                  <w:rPr>
                    <w:b/>
                    <w:bCs/>
                  </w:rPr>
                  <w:t>Fax:</w:t>
                </w:r>
              </w:p>
            </w:tc>
            <w:sdt>
              <w:sdtPr>
                <w:id w:val="19367425"/>
                <w:placeholder>
                  <w:docPart w:val="6E43A6F614B54284BD022AFAFE1A25BC"/>
                </w:placeholder>
                <w:temporary/>
                <w:showingPlcHdr/>
              </w:sdtPr>
              <w:sdtContent>
                <w:tc>
                  <w:tcPr>
                    <w:tcW w:w="3206" w:type="dxa"/>
                  </w:tcPr>
                  <w:p>
                    <w:pPr>
                      <w:pStyle w:val="NoSpacing"/>
                    </w:pPr>
                    <w:r>
                      <w:t>[Type the recipient fax number]</w:t>
                    </w:r>
                  </w:p>
                </w:tc>
              </w:sdtContent>
            </w:sdt>
            <w:tc>
              <w:tcPr>
                <w:tcW w:w="1095" w:type="dxa"/>
              </w:tcPr>
              <w:p>
                <w:pPr>
                  <w:pStyle w:val="NoSpacing"/>
                  <w:rPr>
                    <w:b/>
                    <w:bCs/>
                  </w:rPr>
                </w:pPr>
                <w:r>
                  <w:rPr>
                    <w:b/>
                    <w:bCs/>
                  </w:rPr>
                  <w:t>Pages:</w:t>
                </w:r>
              </w:p>
            </w:tc>
            <w:sdt>
              <w:sdtPr>
                <w:id w:val="19367411"/>
                <w:placeholder>
                  <w:docPart w:val="34A4D2F4F9824D13ADB7D49F8596A82D"/>
                </w:placeholder>
                <w:temporary/>
                <w:showingPlcHdr/>
              </w:sdtPr>
              <w:sdtContent>
                <w:tc>
                  <w:tcPr>
                    <w:tcW w:w="2954" w:type="dxa"/>
                  </w:tcPr>
                  <w:p>
                    <w:pPr>
                      <w:pStyle w:val="NoSpacing"/>
                    </w:pPr>
                    <w:r>
                      <w:t>[Type number of pages]</w:t>
                    </w:r>
                  </w:p>
                </w:tc>
              </w:sdtContent>
            </w:sdt>
          </w:tr>
          <w:tr>
            <w:trPr>
              <w:trHeight w:val="504"/>
            </w:trPr>
            <w:tc>
              <w:tcPr>
                <w:tcW w:w="1255" w:type="dxa"/>
              </w:tcPr>
              <w:p>
                <w:pPr>
                  <w:pStyle w:val="NoSpacing"/>
                  <w:rPr>
                    <w:b/>
                    <w:bCs/>
                  </w:rPr>
                </w:pPr>
                <w:r>
                  <w:rPr>
                    <w:b/>
                    <w:bCs/>
                  </w:rPr>
                  <w:t>Phone:</w:t>
                </w:r>
              </w:p>
            </w:tc>
            <w:sdt>
              <w:sdtPr>
                <w:id w:val="19367418"/>
                <w:placeholder>
                  <w:docPart w:val="21F143B0F8F64FE3AE5A77D557F1812D"/>
                </w:placeholder>
                <w:temporary/>
                <w:showingPlcHdr/>
              </w:sdtPr>
              <w:sdtContent>
                <w:tc>
                  <w:tcPr>
                    <w:tcW w:w="3206" w:type="dxa"/>
                  </w:tcPr>
                  <w:p>
                    <w:pPr>
                      <w:pStyle w:val="NoSpacing"/>
                    </w:pPr>
                    <w:r>
                      <w:t>[Type the recipient phone number]</w:t>
                    </w:r>
                  </w:p>
                </w:tc>
              </w:sdtContent>
            </w:sdt>
            <w:tc>
              <w:tcPr>
                <w:tcW w:w="1095" w:type="dxa"/>
              </w:tcPr>
              <w:p>
                <w:pPr>
                  <w:pStyle w:val="NoSpacing"/>
                  <w:rPr>
                    <w:b/>
                    <w:bCs/>
                  </w:rPr>
                </w:pPr>
                <w:r>
                  <w:rPr>
                    <w:b/>
                    <w:bCs/>
                  </w:rPr>
                  <w:t>Date:</w:t>
                </w:r>
              </w:p>
            </w:tc>
            <w:tc>
              <w:tcPr>
                <w:tcW w:w="2954" w:type="dxa"/>
              </w:tcPr>
              <w:p>
                <w:pPr>
                  <w:pStyle w:val="NoSpacing"/>
                </w:pPr>
                <w:sdt>
                  <w:sdtPr>
                    <w:id w:val="19367323"/>
                    <w:placeholder>
                      <w:docPart w:val="26BF677F9EBE4FF0BC95573C1C8ACAD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trPr>
            <w:tc>
              <w:tcPr>
                <w:tcW w:w="1255" w:type="dxa"/>
              </w:tcPr>
              <w:p>
                <w:pPr>
                  <w:pStyle w:val="NoSpacing"/>
                  <w:rPr>
                    <w:b/>
                    <w:bCs/>
                  </w:rPr>
                </w:pPr>
              </w:p>
            </w:tc>
            <w:tc>
              <w:tcPr>
                <w:tcW w:w="3206" w:type="dxa"/>
              </w:tcPr>
              <w:p>
                <w:pPr>
                  <w:pStyle w:val="NoSpacing"/>
                </w:pPr>
              </w:p>
            </w:tc>
            <w:tc>
              <w:tcPr>
                <w:tcW w:w="1095" w:type="dxa"/>
              </w:tcPr>
              <w:p>
                <w:pPr>
                  <w:pStyle w:val="NoSpacing"/>
                  <w:rPr>
                    <w:b/>
                    <w:bCs/>
                  </w:rPr>
                </w:pPr>
                <w:r>
                  <w:rPr>
                    <w:b/>
                    <w:bCs/>
                  </w:rPr>
                  <w:t>CC:</w:t>
                </w:r>
              </w:p>
            </w:tc>
            <w:sdt>
              <w:sdtPr>
                <w:rPr>
                  <w:rFonts w:eastAsiaTheme="minorEastAsia"/>
                </w:rPr>
                <w:id w:val="420267833"/>
                <w:placeholder>
                  <w:docPart w:val="966FB836763C48C7850552E97464B464"/>
                </w:placeholder>
                <w:temporary/>
                <w:showingPlcHdr/>
              </w:sdtPr>
              <w:sdtContent>
                <w:tc>
                  <w:tcPr>
                    <w:tcW w:w="2954" w:type="dxa"/>
                  </w:tcPr>
                  <w:p>
                    <w:pPr>
                      <w:pStyle w:val="NoSpacing"/>
                    </w:pPr>
                    <w:r>
                      <w:rPr>
                        <w:rStyle w:val="PlaceholderText"/>
                        <w:color w:val="000000"/>
                      </w:rPr>
                      <w:t>[Type text]</w:t>
                    </w:r>
                  </w:p>
                </w:tc>
              </w:sdtContent>
            </w:sdt>
          </w:tr>
          <w:tr>
            <w:trPr>
              <w:trHeight w:val="504"/>
            </w:trPr>
            <w:tc>
              <w:tcPr>
                <w:tcW w:w="1255" w:type="dxa"/>
              </w:tcPr>
              <w:p>
                <w:pPr>
                  <w:pStyle w:val="NoSpacing"/>
                  <w:rPr>
                    <w:b/>
                    <w:bCs/>
                  </w:rPr>
                </w:pPr>
              </w:p>
              <w:p>
                <w:pPr>
                  <w:pStyle w:val="NoSpacing"/>
                  <w:rPr>
                    <w:b/>
                    <w:bCs/>
                  </w:rPr>
                </w:pPr>
              </w:p>
            </w:tc>
            <w:tc>
              <w:tcPr>
                <w:tcW w:w="3206" w:type="dxa"/>
              </w:tcPr>
              <w:p>
                <w:pPr>
                  <w:pStyle w:val="NoSpacing"/>
                </w:pPr>
              </w:p>
            </w:tc>
            <w:tc>
              <w:tcPr>
                <w:tcW w:w="1095" w:type="dxa"/>
              </w:tcPr>
              <w:p>
                <w:pPr>
                  <w:pStyle w:val="NoSpacing"/>
                  <w:rPr>
                    <w:b/>
                    <w:bCs/>
                  </w:rPr>
                </w:pPr>
              </w:p>
            </w:tc>
            <w:tc>
              <w:tcPr>
                <w:tcW w:w="2954" w:type="dxa"/>
              </w:tcPr>
              <w:p>
                <w:pPr>
                  <w:pStyle w:val="NoSpacing"/>
                  <w:rPr>
                    <w:rFonts w:eastAsiaTheme="minorEastAsia"/>
                  </w:rPr>
                </w:pPr>
              </w:p>
            </w:tc>
          </w:tr>
          <w:tr>
            <w:trPr>
              <w:trHeight w:val="504"/>
            </w:trPr>
            <w:tc>
              <w:tcPr>
                <w:tcW w:w="1255" w:type="dxa"/>
              </w:tcPr>
              <w:p>
                <w:pPr>
                  <w:pStyle w:val="NoSpacing"/>
                  <w:rPr>
                    <w:b/>
                    <w:bCs/>
                  </w:rPr>
                </w:pPr>
                <w:r>
                  <w:rPr>
                    <w:b/>
                    <w:bCs/>
                  </w:rPr>
                  <w:t>Re:</w:t>
                </w:r>
              </w:p>
            </w:tc>
            <w:sdt>
              <w:sdtPr>
                <w:rPr>
                  <w:rFonts w:eastAsiaTheme="minorEastAsia"/>
                </w:rPr>
                <w:id w:val="337482267"/>
                <w:placeholder>
                  <w:docPart w:val="966FB836763C48C7850552E97464B464"/>
                </w:placeholder>
                <w:temporary/>
                <w:showingPlcHdr/>
              </w:sdtPr>
              <w:sdtContent>
                <w:tc>
                  <w:tcPr>
                    <w:tcW w:w="7255" w:type="dxa"/>
                    <w:gridSpan w:val="3"/>
                  </w:tcPr>
                  <w:p>
                    <w:pPr>
                      <w:pStyle w:val="NoSpacing"/>
                      <w:rPr>
                        <w:rFonts w:eastAsiaTheme="minorEastAsia"/>
                      </w:rPr>
                    </w:pPr>
                    <w:r>
                      <w:rPr>
                        <w:rStyle w:val="PlaceholderText"/>
                        <w:color w:val="000000"/>
                      </w:rPr>
                      <w:t>[Type text]</w:t>
                    </w:r>
                  </w:p>
                </w:tc>
              </w:sdtContent>
            </w:sdt>
          </w:tr>
        </w:tbl>
        <w:p>
          <w:pPr>
            <w:pStyle w:val="NoSpacing"/>
            <w:rPr>
              <w:sz w:val="40"/>
              <w:szCs w:val="40"/>
            </w:rPr>
          </w:pPr>
          <w:r>
            <w:rPr>
              <w:noProof/>
              <w:sz w:val="40"/>
              <w:szCs w:val="40"/>
            </w:rPr>
            <mc:AlternateContent>
              <mc:Choice Requires="wps">
                <w:drawing>
                  <wp:anchor distT="0" distB="0" distL="114300" distR="114300" simplePos="0" relativeHeight="251735040"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7350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">
                    <v:path arrowok="t"/>
                    <w10:wrap anchorx="page" anchory="page"/>
                    <w10:anchorlock/>
                  </v:rect>
                </w:pict>
              </mc:Fallback>
            </mc:AlternateContent>
          </w:r>
          <w:r>
            <w:rPr>
              <w:noProof/>
              <w:sz w:val="40"/>
              <w:szCs w:val="40"/>
            </w:rPr>
            <mc:AlternateContent>
              <mc:Choice Requires="wps">
                <w:drawing>
                  <wp:anchor distT="0" distB="0" distL="114300" distR="114300" simplePos="0" relativeHeight="251734016"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73401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black [3213]"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">
                    <v:path arrowok="t"/>
                    <w10:wrap anchorx="page" anchory="page"/>
                  </v:rect>
                </w:pict>
              </mc:Fallback>
            </mc:AlternateContent>
          </w:r>
        </w:p>
        <w:p>
          <w:pPr>
            <w:pStyle w:val="NoSpacing"/>
            <w:rPr>
              <w:sz w:val="40"/>
              <w:szCs w:val="40"/>
            </w:rPr>
          </w:pPr>
        </w:p>
        <w:tbl>
          <w:tblPr>
            <w:tblW w:w="5000" w:type="pct"/>
            <w:jc w:val="center"/>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bCs/>
                  </w:rPr>
                </w:pPr>
                <w:r>
                  <w:rPr>
                    <w:b/>
                    <w:bCs/>
                  </w:rPr>
                  <w:t>Comments:</w:t>
                </w:r>
              </w:p>
            </w:tc>
          </w:tr>
          <w:tr>
            <w:trPr>
              <w:trHeight w:val="288"/>
              <w:jc w:val="center"/>
            </w:trPr>
            <w:tc>
              <w:tcPr>
                <w:tcW w:w="8280" w:type="dxa"/>
                <w:tcBorders>
                  <w:top w:val="nil"/>
                  <w:left w:val="nil"/>
                  <w:bottom w:val="nil"/>
                  <w:right w:val="nil"/>
                </w:tcBorders>
                <w:vAlign w:val="center"/>
              </w:tcPr>
              <w:p>
                <w:pPr>
                  <w:pStyle w:val="NoSpacing"/>
                  <w:rPr>
                    <w:b/>
                    <w:bCs/>
                  </w:rPr>
                </w:pPr>
                <w:sdt>
                  <w:sdtPr>
                    <w:id w:val="26081636"/>
                    <w:placeholder>
                      <w:docPart w:val="82D06194838C4DAC8397421EFD0BEEFB"/>
                    </w:placeholder>
                    <w:temporary/>
                    <w:showingPlcHdr/>
                  </w:sdtPr>
                  <w:sdtContent>
                    <w:r>
                      <w:rPr>
                        <w:rStyle w:val="NoSpacingChar"/>
                      </w:rPr>
                      <w:t>[Type comments]</w:t>
                    </w:r>
                  </w:sdtContent>
                </w:sdt>
              </w:p>
            </w:tc>
          </w:tr>
        </w:tbl>
        <w:p/>
        <w:tbl>
          <w:tblPr>
            <w:tblpPr w:leftFromText="187" w:rightFromText="187" w:horzAnchor="margin" w:tblpYSpec="bottom"/>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pPr w:leftFromText="187" w:rightFromText="187" w:horzAnchor="margin" w:tblpY="1"/>
                  <w:tblW w:w="28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t>Urgent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For Review</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Please Comment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Pr>
              <w:p>
                <w:pPr>
                  <w:pStyle w:val="NoSpacing"/>
                  <w:ind w:left="144"/>
                </w:pPr>
                <w:r>
                  <w:t>Please   Reply</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t>Please Recycle</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Adjacency background(Even)"/>
        <w:style w:val="Header/Footer"/>
        <w:category>
          <w:name w:val=" Letter"/>
          <w:gallery w:val="ftrs"/>
        </w:category>
        <w:behaviors>
          <w:behavior w:val="content"/>
        </w:behaviors>
        <w:description w:val="Footer with a page background"/>
        <w:guid w:val="{08F40368-00B3-47F4-AA65-D9D1318F14C1}"/>
      </w:docPartPr>
      <w:docPartBody>
        <w:p>
          <w:pPr>
            <w:pStyle w:val="AdjacencybackgroundEven1"/>
          </w:pPr>
          <w:r>
            <w:rPr>
              <w:noProof/>
            </w:rPr>
            <mc:AlternateContent>
              <mc:Choice Requires="wps">
                <w:drawing>
                  <wp:anchor distT="0" distB="0" distL="114300" distR="114300" simplePos="0" relativeHeight="251737088" behindDoc="1" locked="0" layoutInCell="1" allowOverlap="1" wp14:editId="59A3347B">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9392;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">
                    <v:path arrowok="t"/>
                    <w10:wrap anchorx="page" anchory="page"/>
                  </v:rect>
                </w:pict>
              </mc:Fallback>
            </mc:AlternateContent>
          </w:r>
          <w:r>
            <w:rPr>
              <w:noProof/>
            </w:rPr>
            <mc:AlternateContent>
              <mc:Choice Requires="wps">
                <w:drawing>
                  <wp:anchor distT="0" distB="0" distL="114300" distR="114300" simplePos="0" relativeHeight="251738112" behindDoc="1" locked="0" layoutInCell="1" allowOverlap="1" wp14:editId="3A96D71B">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8368;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EhZcXQgCAABwBAAADgAA&#10;AAAAAAAAAAAAAAAuAgAAZHJzL2Uyb0RvYy54bWxQSwECLQAUAAYACAAAACEArqeTSdsAAAAFAQAA&#10;DwAAAAAAAAAAAAAAAABiBAAAZHJzL2Rvd25yZXYueG1sUEsFBgAAAAAEAAQA8wAAAGoFAAAAAA==&#10;">
                    <v:path arrowok="t"/>
                    <w10:wrap anchorx="page" anchory="page"/>
                  </v:rect>
                </w:pict>
              </mc:Fallback>
            </mc:AlternateContent>
          </w:r>
          <w:r>
            <w:rPr>
              <w:noProof/>
            </w:rPr>
            <mc:AlternateContent>
              <mc:Choice Requires="wps">
                <w:drawing>
                  <wp:anchor distT="0" distB="0" distL="114300" distR="114300" simplePos="0" relativeHeight="251739136" behindDoc="0" locked="0" layoutInCell="1" allowOverlap="1" wp14:editId="43308449">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2"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739136;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26"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background (Odd)"/>
        <w:style w:val="Header/Footer"/>
        <w:category>
          <w:name w:val=" Letter"/>
          <w:gallery w:val="ftrs"/>
        </w:category>
        <w:behaviors>
          <w:behavior w:val="content"/>
        </w:behaviors>
        <w:description w:val="Footer with a page background"/>
        <w:guid w:val="{56077E18-7B68-4160-BB63-6BF9E8B42193}"/>
      </w:docPartPr>
      <w:docPartBody>
        <w:p>
          <w:pPr>
            <w:pStyle w:val="AdjacencybackgroundOdd2"/>
          </w:pPr>
          <w:r>
            <w:rPr>
              <w:noProof/>
            </w:rPr>
            <mc:AlternateContent>
              <mc:Choice Requires="wps">
                <w:drawing>
                  <wp:anchor distT="0" distB="0" distL="114300" distR="114300" simplePos="0" relativeHeight="251741184" behindDoc="1" locked="0" layoutInCell="1" allowOverlap="1" wp14:editId="4F9D0EB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52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4yw0&#10;3BECAABuBAAADgAAAAAAAAAAAAAAAAAuAgAAZHJzL2Uyb0RvYy54bWxQSwECLQAUAAYACAAAACEA&#10;T8mgIN4AAAAGAQAADwAAAAAAAAAAAAAAAABrBAAAZHJzL2Rvd25yZXYueG1sUEsFBgAAAAAEAAQA&#10;8wAAAHYFAAAAAA==&#10;">
                    <v:path arrowok="t"/>
                    <w10:wrap anchorx="page" anchory="page"/>
                  </v:rect>
                </w:pict>
              </mc:Fallback>
            </mc:AlternateContent>
          </w:r>
          <w:r>
            <w:rPr>
              <w:noProof/>
            </w:rPr>
            <mc:AlternateContent>
              <mc:Choice Requires="wps">
                <w:drawing>
                  <wp:anchor distT="0" distB="0" distL="114300" distR="114300" simplePos="0" relativeHeight="251742208" behindDoc="1" locked="0" layoutInCell="1" allowOverlap="1" wp14:editId="574FA865">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42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Jgh3gCAIAAHAEAAAOAAAA&#10;AAAAAAAAAAAAAC4CAABkcnMvZTJvRG9jLnhtbFBLAQItABQABgAIAAAAIQCHA4n52gAAAAUBAAAP&#10;AAAAAAAAAAAAAAAAAGI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43232" behindDoc="0" locked="0" layoutInCell="1" allowOverlap="1" wp14:editId="26C8BA73">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0"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7" style="position:absolute;margin-left:0;margin-top:0;width:36pt;height:28.8pt;z-index:25174323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1g0jQIAAIUFAAAOAAAAZHJzL2Uyb0RvYy54bWysVN9v2yAQfp+0/wHxvjpp13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Ie3WDSNAgAAhQUAAA4AAAAAAAAAAAAAAAAALgIAAGRycy9lMm9Eb2MueG1sUEsBAi0AFAAGAAgA&#10;AAAhAB/sRrLYAAAAAwEAAA8AAAAAAAAAAAAAAAAA5wQAAGRycy9kb3ducmV2LnhtbFBLBQYAAAAA&#10;BAAEAPMAAADsBQ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Even)"/>
        <w:style w:val="Header/Footer"/>
        <w:category>
          <w:name w:val=" Letter"/>
          <w:gallery w:val="ftrs"/>
        </w:category>
        <w:behaviors>
          <w:behavior w:val="content"/>
        </w:behaviors>
        <w:guid w:val="{EBB45EA3-9C08-4A3D-9995-DA7FB8A3DB13}"/>
      </w:docPartPr>
      <w:docPartBody>
        <w:p>
          <w:pPr>
            <w:pStyle w:val="AdjacencyEven2"/>
          </w:pPr>
          <w:r>
            <w:rPr>
              <w:noProof/>
            </w:rPr>
            <mc:AlternateContent>
              <mc:Choice Requires="wps">
                <w:drawing>
                  <wp:anchor distT="0" distB="0" distL="114300" distR="114300" simplePos="0" relativeHeight="251745280" behindDoc="1" locked="0" layoutInCell="1" allowOverlap="1" wp14:editId="366D9598">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120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">
                    <v:path arrowok="t"/>
                    <w10:wrap anchorx="page" anchory="page"/>
                  </v:rect>
                </w:pict>
              </mc:Fallback>
            </mc:AlternateContent>
          </w:r>
          <w:r>
            <w:rPr>
              <w:noProof/>
            </w:rPr>
            <mc:AlternateContent>
              <mc:Choice Requires="wps">
                <w:drawing>
                  <wp:anchor distT="0" distB="0" distL="114300" distR="114300" simplePos="0" relativeHeight="251746304" behindDoc="1" locked="0" layoutInCell="1" allowOverlap="1" wp14:editId="651C8E2A">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017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qEPV4ggCAABwBAAADgAA&#10;AAAAAAAAAAAAAAAuAgAAZHJzL2Uyb0RvYy54bWxQSwECLQAUAAYACAAAACEArqeTSdsAAAAFAQAA&#10;DwAAAAAAAAAAAAAAAABiBAAAZHJzL2Rvd25yZXYueG1sUEsFBgAAAAAEAAQA8wAAAGoFAAAAAA==&#10;">
                    <v:path arrowok="t"/>
                    <w10:wrap anchorx="page" anchory="page"/>
                  </v:rect>
                </w:pict>
              </mc:Fallback>
            </mc:AlternateContent>
          </w:r>
          <w:r>
            <w:rPr>
              <w:noProof/>
            </w:rPr>
            <mc:AlternateContent>
              <mc:Choice Requires="wps">
                <w:drawing>
                  <wp:anchor distT="0" distB="0" distL="114300" distR="114300" simplePos="0" relativeHeight="251747328" behindDoc="0" locked="0" layoutInCell="1" allowOverlap="1" wp14:editId="5C554323">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8"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8" style="position:absolute;margin-left:0;margin-top:0;width:36pt;height:28.8pt;z-index:25174732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Odd)"/>
        <w:style w:val="Header/Footer"/>
        <w:category>
          <w:name w:val=" Letter"/>
          <w:gallery w:val="ftrs"/>
        </w:category>
        <w:behaviors>
          <w:behavior w:val="content"/>
        </w:behaviors>
        <w:guid w:val="{619FD8F3-CBD0-4810-BAA8-C6BD5F6600C6}"/>
      </w:docPartPr>
      <w:docPartBody>
        <w:p>
          <w:pPr>
            <w:pStyle w:val="AdjacencyOdd2"/>
          </w:pPr>
          <w:r>
            <w:rPr>
              <w:noProof/>
            </w:rPr>
            <mc:AlternateContent>
              <mc:Choice Requires="wps">
                <w:drawing>
                  <wp:anchor distT="0" distB="0" distL="114300" distR="114300" simplePos="0" relativeHeight="251749376" behindDoc="1" locked="0" layoutInCell="1" allowOverlap="1" wp14:editId="54486EC0">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6710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zCP4&#10;xBECAABuBAAADgAAAAAAAAAAAAAAAAAuAgAAZHJzL2Uyb0RvYy54bWxQSwECLQAUAAYACAAAACEA&#10;T8mgIN4AAAAGAQAADwAAAAAAAAAAAAAAAABrBAAAZHJzL2Rvd25yZXYueG1sUEsFBgAAAAAEAAQA&#10;8wAAAHYFAAAAAA==&#10;">
                    <v:path arrowok="t"/>
                    <w10:wrap anchorx="page" anchory="page"/>
                  </v:rect>
                </w:pict>
              </mc:Fallback>
            </mc:AlternateContent>
          </w:r>
          <w:r>
            <w:rPr>
              <w:noProof/>
            </w:rPr>
            <mc:AlternateContent>
              <mc:Choice Requires="wps">
                <w:drawing>
                  <wp:anchor distT="0" distB="0" distL="114300" distR="114300" simplePos="0" relativeHeight="251750400" behindDoc="1" locked="0" layoutInCell="1" allowOverlap="1" wp14:editId="4F951F4F">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6608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DFS7yPCAIAAHAEAAAOAAAA&#10;AAAAAAAAAAAAAC4CAABkcnMvZTJvRG9jLnhtbFBLAQItABQABgAIAAAAIQCHA4n52gAAAAUBAAAP&#10;AAAAAAAAAAAAAAAAAGI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51424" behindDoc="0" locked="0" layoutInCell="1" allowOverlap="1" wp14:editId="069A7FE1">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56"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9" style="position:absolute;margin-left:0;margin-top:0;width:36pt;height:28.8pt;z-index:25175142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CIVviwjgIAAIYFAAAOAAAAAAAAAAAAAAAAAC4CAABkcnMvZTJvRG9jLnhtbFBLAQItABQABgAI&#10;AAAAIQAf7Eay2AAAAAMBAAAPAAAAAAAAAAAAAAAAAOgEAABkcnMvZG93bnJldi54bWxQSwUGAAAA&#10;AAQABADzAAAA7QU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Background (Even)"/>
        <w:style w:val="Header/Footer"/>
        <w:category>
          <w:name w:val=" Letter"/>
          <w:gallery w:val="hdrs"/>
        </w:category>
        <w:behaviors>
          <w:behavior w:val="content"/>
        </w:behaviors>
        <w:description w:val="Header with a page background"/>
        <w:guid w:val="{7227CD39-C875-4D89-A852-30C378AB7020}"/>
      </w:docPartPr>
      <w:docPartBody>
        <w:p>
          <w:pPr>
            <w:pStyle w:val="AdjacencyBackgroundEven10"/>
          </w:pPr>
          <w:r>
            <w:rPr>
              <w:noProof/>
              <w:color w:val="000000"/>
            </w:rPr>
            <mc:AlternateContent>
              <mc:Choice Requires="wps">
                <w:drawing>
                  <wp:anchor distT="0" distB="0" distL="114300" distR="114300" simplePos="0" relativeHeight="251756544" behindDoc="1" locked="0" layoutInCell="1" allowOverlap="1" wp14:editId="21937629">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5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559936;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mu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">
                    <v:fill type="gradientRadial" color2="white [3201]" colors="0 white;26214f #fefefe;1 #7c7c7c" focus="100%" focussize="" focusposition=".5,-52429f" rotate="t"/>
                    <v:path arrowok="t"/>
                    <w10:wrap anchorx="page" anchory="page"/>
                  </v:rect>
                </w:pict>
              </mc:Fallback>
            </mc:AlternateContent>
          </w:r>
          <w:r>
            <w:rPr>
              <w:noProof/>
            </w:rPr>
            <mc:AlternateContent>
              <mc:Choice Requires="wps">
                <w:drawing>
                  <wp:anchor distT="0" distB="0" distL="114300" distR="114300" simplePos="0" relativeHeight="251755520" behindDoc="0" locked="0" layoutInCell="1" allowOverlap="1" wp14:editId="17B282D9">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0;margin-top:0;width:32.25pt;height:356.4pt;z-index:25175552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DA8Ps2kwIAAIYFAAAOAAAAAAAAAAAAAAAAAC4CAABkcnMvZTJvRG9jLnhtbFBL&#10;AQItABQABgAIAAAAIQCz1JDe3AAAAAQBAAAPAAAAAAAAAAAAAAAAAO0EAABkcnMvZG93bnJldi54&#10;bWxQSwUGAAAAAAQABADzAAAA9gUAAAAA&#10;">
                    <v:path arrowok="t"/>
                    <v:textbox style="layout-flow:vertical;mso-layout-flow-alt:bottom-to-top">
                      <w:txbxContent>
                        <w:sdt>
                          <w:sdtPr>
                            <w:rPr>
                              <w:color w:val="FFFFFF" w:themeColor="background1"/>
                            </w:rPr>
                            <w:alias w:val="Company"/>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txbxContent>
                    </v:textbox>
                    <w10:wrap anchorx="page" anchory="page"/>
                  </v:shape>
                </w:pict>
              </mc:Fallback>
            </mc:AlternateContent>
          </w:r>
          <w:r>
            <w:rPr>
              <w:noProof/>
            </w:rPr>
            <mc:AlternateContent>
              <mc:Choice Requires="wps">
                <w:drawing>
                  <wp:anchor distT="0" distB="0" distL="114300" distR="114300" simplePos="0" relativeHeight="251754496" behindDoc="1" locked="0" layoutInCell="1" allowOverlap="1" wp14:editId="6E361821">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6198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31"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VdPTqxEC&#10;AACD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753472" behindDoc="1" locked="0" layoutInCell="1" allowOverlap="1" wp14:editId="79123E6D">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6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6300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32"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BjmysEGwIAAIEEAAAOAAAAAAAAAAAAAAAAAC4CAABkcnMvZTJvRG9jLnhtbFBLAQItABQA&#10;BgAIAAAAIQCxra7X3AAAAAYBAAAPAAAAAAAAAAAAAAAAAHUEAABkcnMvZG93bnJldi54bWxQSwUG&#10;AAAAAAQABADzAAAAfgUAAAAA&#10;">
                    <v:path arrowok="t"/>
                    <v:textbox>
                      <w:txbxContent>
                        <w:p>
                          <w:pPr>
                            <w:rPr>
                              <w:rFonts w:eastAsia="Times New Roman"/>
                            </w:rPr>
                          </w:pPr>
                        </w:p>
                      </w:txbxContent>
                    </v:textbox>
                    <w10:wrap anchorx="page" anchory="page"/>
                  </v:rect>
                </w:pict>
              </mc:Fallback>
            </mc:AlternateContent>
          </w:r>
        </w:p>
      </w:docPartBody>
    </w:docPart>
    <w:docPart>
      <w:docPartPr>
        <w:name w:val="90063444AEC049089598E0FB74F42F14"/>
        <w:category>
          <w:name w:val="General"/>
          <w:gallery w:val="placeholder"/>
        </w:category>
        <w:types>
          <w:type w:val="bbPlcHdr"/>
        </w:types>
        <w:behaviors>
          <w:behavior w:val="content"/>
        </w:behaviors>
        <w:guid w:val="{0381936C-C250-492C-9FC5-B7FAF9D45FCB}"/>
      </w:docPartPr>
      <w:docPartBody>
        <w:p>
          <w:r>
            <w:rPr>
              <w:color w:val="FFFFFF" w:themeColor="background1"/>
            </w:rPr>
            <w:t>[Type the company name]</w:t>
          </w:r>
        </w:p>
      </w:docPartBody>
    </w:docPart>
    <w:docPart>
      <w:docPartPr>
        <w:name w:val="Adjacency background (Odd)"/>
        <w:style w:val="Header/Footer"/>
        <w:category>
          <w:name w:val=" Letter"/>
          <w:gallery w:val="hdrs"/>
        </w:category>
        <w:behaviors>
          <w:behavior w:val="content"/>
        </w:behaviors>
        <w:description w:val="Header with a page background"/>
        <w:guid w:val="{CEF0AD00-8E53-4A31-866D-EBDA37B27D9B}"/>
      </w:docPartPr>
      <w:docPartBody>
        <w:p>
          <w:pPr>
            <w:pStyle w:val="AdjacencybackgroundOdd3"/>
          </w:pPr>
          <w:r>
            <w:rPr>
              <w:noProof/>
              <w:color w:val="000000"/>
            </w:rPr>
            <mc:AlternateContent>
              <mc:Choice Requires="wps">
                <w:drawing>
                  <wp:anchor distT="0" distB="0" distL="114300" distR="114300" simplePos="0" relativeHeight="251761664" behindDoc="1" locked="0" layoutInCell="1" allowOverlap="1" wp14:editId="4451E3AC">
                    <wp:simplePos x="0" y="0"/>
                    <wp:positionH relativeFrom="page">
                      <wp:align>left</wp:align>
                    </wp:positionH>
                    <wp:positionV relativeFrom="page">
                      <wp:align>top</wp:align>
                    </wp:positionV>
                    <wp:extent cx="7072630" cy="10058400"/>
                    <wp:effectExtent l="0" t="0" r="0" b="0"/>
                    <wp:wrapNone/>
                    <wp:docPr id="6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554816;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NxejAIAAGw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">
                    <v:fill type="gradientRadial" color2="white [3201]" colors="0 white;26214f #fefefe;1 #7c7c7c" focus="100%" focussize="" focusposition=".5,-52429f" rotate="t"/>
                    <v:path arrowok="t"/>
                    <w10:wrap anchorx="page" anchory="page"/>
                  </v:rect>
                </w:pict>
              </mc:Fallback>
            </mc:AlternateContent>
          </w:r>
          <w:r>
            <w:rPr>
              <w:noProof/>
            </w:rPr>
            <mc:AlternateContent>
              <mc:Choice Requires="wps">
                <w:drawing>
                  <wp:anchor distT="0" distB="0" distL="114300" distR="114300" simplePos="0" relativeHeight="251760640" behindDoc="0" locked="0" layoutInCell="1" allowOverlap="1" wp14:editId="5DBF0993">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823237563"/>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3" style="position:absolute;margin-left:0;margin-top:0;width:32.25pt;height:356.4pt;z-index:251760640;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yOTcrJMCAACGBQAADgAAAAAAAAAAAAAAAAAuAgAAZHJzL2Uyb0RvYy54bWxQ&#10;SwECLQAUAAYACAAAACEAQ7z7Qt0AAAAEAQAADwAAAAAAAAAAAAAAAADtBAAAZHJzL2Rvd25yZXYu&#10;eG1sUEsFBgAAAAAEAAQA8wAAAPcFAAAAAA==&#10;">
                    <v:path arrowok="t"/>
                    <v:textbox style="layout-flow:vertical;mso-layout-flow-alt:bottom-to-top">
                      <w:txbxContent>
                        <w:sdt>
                          <w:sdtPr>
                            <w:rPr>
                              <w:color w:val="FFFFFF" w:themeColor="background1"/>
                            </w:rPr>
                            <w:alias w:val="Company"/>
                            <w:tag w:val=""/>
                            <w:id w:val="823237563"/>
                            <w:placeholder>
                              <w:docPart w:val="B242695C4C0A42C791FE501D7B8B2298"/>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1759616" behindDoc="1" locked="0" layoutInCell="1" allowOverlap="1" wp14:editId="0104531B">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4" style="position:absolute;margin-left:0;margin-top:0;width:55.1pt;height:71.3pt;z-index:-25155686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tirUf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758592" behindDoc="1" locked="0" layoutInCell="1" allowOverlap="1" wp14:editId="57728D59">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5" style="position:absolute;margin-left:0;margin-top:0;width:55.1pt;height:11in;z-index:-25155788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">
                    <v:path arrowok="t"/>
                    <v:textbox>
                      <w:txbxContent>
                        <w:p>
                          <w:pPr>
                            <w:rPr>
                              <w:rFonts w:eastAsia="Times New Roman"/>
                            </w:rPr>
                          </w:pPr>
                        </w:p>
                      </w:txbxContent>
                    </v:textbox>
                    <w10:wrap anchorx="page" anchory="page"/>
                  </v:rect>
                </w:pict>
              </mc:Fallback>
            </mc:AlternateContent>
          </w:r>
        </w:p>
      </w:docPartBody>
    </w:docPart>
    <w:docPart>
      <w:docPartPr>
        <w:name w:val="Adjacency (Even)"/>
        <w:style w:val="Header/Footer"/>
        <w:category>
          <w:name w:val=" Letter"/>
          <w:gallery w:val="hdrs"/>
        </w:category>
        <w:behaviors>
          <w:behavior w:val="content"/>
        </w:behaviors>
        <w:guid w:val="{6AD1C5A6-A549-440A-816E-1DAB9EC13C58}"/>
      </w:docPartPr>
      <w:docPartBody>
        <w:p>
          <w:pPr>
            <w:pStyle w:val="AdjacencyEven3"/>
          </w:pPr>
          <w:r>
            <w:rPr>
              <w:noProof/>
            </w:rPr>
            <mc:AlternateContent>
              <mc:Choice Requires="wps">
                <w:drawing>
                  <wp:anchor distT="0" distB="0" distL="114300" distR="114300" simplePos="0" relativeHeight="251765760" behindDoc="0" locked="0" layoutInCell="1" allowOverlap="1" wp14:editId="3040F8DA">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7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686412108"/>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6" style="position:absolute;margin-left:0;margin-top:0;width:32.25pt;height:356.4pt;z-index:25176576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7bkQ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">
                    <v:path arrowok="t"/>
                    <v:textbox style="layout-flow:vertical;mso-layout-flow-alt:bottom-to-top">
                      <w:txbxContent>
                        <w:sdt>
                          <w:sdtPr>
                            <w:rPr>
                              <w:color w:val="FFFFFF" w:themeColor="background1"/>
                            </w:rPr>
                            <w:alias w:val="Company"/>
                            <w:tag w:val=""/>
                            <w:id w:val="686412108"/>
                            <w:placeholder>
                              <w:docPart w:val="F743AE8E54404CD6AA52D21E1B8B0B8E"/>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1764736" behindDoc="1" locked="0" layoutInCell="1" allowOverlap="1" wp14:editId="1D25A2D1">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7" style="position:absolute;margin-left:0;margin-top:0;width:55.1pt;height:71.3pt;z-index:-2515517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rbvhhEC&#10;AACD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763712" behindDoc="1" locked="0" layoutInCell="1" allowOverlap="1" wp14:editId="0DF54D7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8" style="position:absolute;margin-left:0;margin-top:0;width:55.1pt;height:11in;z-index:-25155276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CDNPLgGwIAAIEEAAAOAAAAAAAAAAAAAAAAAC4CAABkcnMvZTJvRG9jLnhtbFBLAQItABQA&#10;BgAIAAAAIQCxra7X3AAAAAYBAAAPAAAAAAAAAAAAAAAAAHUEAABkcnMvZG93bnJldi54bWxQSwUG&#10;AAAAAAQABADzAAAAfgUAAAAA&#10;">
                    <v:path arrowok="t"/>
                    <v:textbox>
                      <w:txbxContent>
                        <w:p>
                          <w:pPr>
                            <w:rPr>
                              <w:rFonts w:eastAsia="Times New Roman"/>
                            </w:rPr>
                          </w:pPr>
                        </w:p>
                      </w:txbxContent>
                    </v:textbox>
                    <w10:wrap anchorx="page" anchory="page"/>
                  </v:rect>
                </w:pict>
              </mc:Fallback>
            </mc:AlternateContent>
          </w:r>
        </w:p>
      </w:docPartBody>
    </w:docPart>
    <w:docPart>
      <w:docPartPr>
        <w:name w:val="Adjacency (Odd)"/>
        <w:style w:val="Header/Footer"/>
        <w:category>
          <w:name w:val=" Letter"/>
          <w:gallery w:val="hdrs"/>
        </w:category>
        <w:behaviors>
          <w:behavior w:val="content"/>
        </w:behaviors>
        <w:guid w:val="{05C0EF88-A05F-4880-B071-864C466C5410}"/>
      </w:docPartPr>
      <w:docPartBody>
        <w:p>
          <w:pPr>
            <w:pStyle w:val="AdjacencyOdd3"/>
          </w:pPr>
          <w:r>
            <w:rPr>
              <w:noProof/>
            </w:rPr>
            <mc:AlternateContent>
              <mc:Choice Requires="wps">
                <w:drawing>
                  <wp:anchor distT="0" distB="0" distL="114300" distR="114300" simplePos="0" relativeHeight="251769856" behindDoc="0" locked="0" layoutInCell="1" allowOverlap="1" wp14:editId="31553E40">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8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Company"/>
                                  <w:tag w:val=""/>
                                  <w:id w:val="-1124528258"/>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9" style="position:absolute;margin-left:0;margin-top:0;width:32.25pt;height:356.4pt;z-index:251769856;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kxkw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QYwpMZMCAACGBQAADgAAAAAAAAAAAAAAAAAuAgAAZHJzL2Uyb0RvYy54bWxQ&#10;SwECLQAUAAYACAAAACEAQ7z7Qt0AAAAEAQAADwAAAAAAAAAAAAAAAADtBAAAZHJzL2Rvd25yZXYu&#10;eG1sUEsFBgAAAAAEAAQA8wAAAPcFAAAAAA==&#10;">
                    <v:path arrowok="t"/>
                    <v:textbox style="layout-flow:vertical;mso-layout-flow-alt:bottom-to-top">
                      <w:txbxContent>
                        <w:sdt>
                          <w:sdtPr>
                            <w:rPr>
                              <w:color w:val="FFFFFF" w:themeColor="background1"/>
                            </w:rPr>
                            <w:alias w:val="Company"/>
                            <w:tag w:val=""/>
                            <w:id w:val="-1124528258"/>
                            <w:placeholder>
                              <w:docPart w:val="7D74AD8AF68D49E89C3CA3879C83736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t>[Type the company name]</w:t>
                              </w:r>
                            </w:p>
                          </w:sdtContent>
                        </w:sdt>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1768832" behindDoc="1" locked="0" layoutInCell="1" allowOverlap="1" wp14:editId="579F9C3D">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8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40" style="position:absolute;margin-left:0;margin-top:0;width:55.1pt;height:71.3pt;z-index:-25154764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B+oDw8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767808" behindDoc="1" locked="0" layoutInCell="1" allowOverlap="1" wp14:editId="7BD222CD">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1" style="position:absolute;margin-left:0;margin-top:0;width:55.1pt;height:11in;z-index:-25154867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">
                    <v:path arrowok="t"/>
                    <v:textbox>
                      <w:txbxContent>
                        <w:p>
                          <w:pPr>
                            <w:rPr>
                              <w:rFonts w:eastAsia="Times New Roman"/>
                            </w:rPr>
                          </w:pPr>
                        </w:p>
                      </w:txbxContent>
                    </v:textbox>
                    <w10:wrap anchorx="page" anchory="page"/>
                  </v:rect>
                </w:pict>
              </mc:Fallback>
            </mc:AlternateContent>
          </w:r>
        </w:p>
      </w:docPartBody>
    </w:docPart>
    <w:docPart>
      <w:docPartPr>
        <w:name w:val="917C767493D845CFA6E4AA1ABEE8375E"/>
        <w:category>
          <w:name w:val="General"/>
          <w:gallery w:val="placeholder"/>
        </w:category>
        <w:types>
          <w:type w:val="bbPlcHdr"/>
        </w:types>
        <w:behaviors>
          <w:behavior w:val="content"/>
        </w:behaviors>
        <w:guid w:val="{8CE6D7CA-B052-4DD7-BFDA-ADB72460960B}"/>
      </w:docPartPr>
      <w:docPartBody>
        <w:p>
          <w:r>
            <w:t>[Type the date]</w:t>
          </w:r>
        </w:p>
      </w:docPartBody>
    </w:docPart>
    <w:docPart>
      <w:docPartPr>
        <w:name w:val="6E43A6F614B54284BD022AFAFE1A25BC"/>
        <w:category>
          <w:name w:val="General"/>
          <w:gallery w:val="placeholder"/>
        </w:category>
        <w:types>
          <w:type w:val="bbPlcHdr"/>
        </w:types>
        <w:behaviors>
          <w:behavior w:val="content"/>
        </w:behaviors>
        <w:guid w:val="{6D6B0C89-7BDB-46D5-BDF9-0C6181AD47E3}"/>
      </w:docPartPr>
      <w:docPartBody>
        <w:p>
          <w:r>
            <w:t>[Type the recipient fax number]</w:t>
          </w:r>
        </w:p>
      </w:docPartBody>
    </w:docPart>
    <w:docPart>
      <w:docPartPr>
        <w:name w:val="34A4D2F4F9824D13ADB7D49F8596A82D"/>
        <w:category>
          <w:name w:val="General"/>
          <w:gallery w:val="placeholder"/>
        </w:category>
        <w:types>
          <w:type w:val="bbPlcHdr"/>
        </w:types>
        <w:behaviors>
          <w:behavior w:val="content"/>
        </w:behaviors>
        <w:guid w:val="{381D45E3-3F55-4874-B5C7-5C5A80C43FB2}"/>
      </w:docPartPr>
      <w:docPartBody>
        <w:p>
          <w:r>
            <w:t>[Type number of pages]</w:t>
          </w:r>
        </w:p>
      </w:docPartBody>
    </w:docPart>
    <w:docPart>
      <w:docPartPr>
        <w:name w:val="21F143B0F8F64FE3AE5A77D557F1812D"/>
        <w:category>
          <w:name w:val="General"/>
          <w:gallery w:val="placeholder"/>
        </w:category>
        <w:types>
          <w:type w:val="bbPlcHdr"/>
        </w:types>
        <w:behaviors>
          <w:behavior w:val="content"/>
        </w:behaviors>
        <w:guid w:val="{028F34B5-CB08-4D10-BB17-E3AA4A3FF614}"/>
      </w:docPartPr>
      <w:docPartBody>
        <w:p>
          <w:r>
            <w:t>[Type the recipient phone number]</w:t>
          </w:r>
        </w:p>
      </w:docPartBody>
    </w:docPart>
    <w:docPart>
      <w:docPartPr>
        <w:name w:val="966FB836763C48C7850552E97464B464"/>
        <w:category>
          <w:name w:val="General"/>
          <w:gallery w:val="placeholder"/>
        </w:category>
        <w:types>
          <w:type w:val="bbPlcHdr"/>
        </w:types>
        <w:behaviors>
          <w:behavior w:val="content"/>
        </w:behaviors>
        <w:guid w:val="{DECBC89C-13FA-4F37-A5A0-56000F8EDE16}"/>
      </w:docPartPr>
      <w:docPartBody>
        <w:p>
          <w:r>
            <w:rPr>
              <w:rStyle w:val="PlaceholderText"/>
              <w:color w:val="000000"/>
            </w:rPr>
            <w:t>[Type text]</w:t>
          </w:r>
        </w:p>
      </w:docPartBody>
    </w:docPart>
    <w:docPart>
      <w:docPartPr>
        <w:name w:val="82D06194838C4DAC8397421EFD0BEEFB"/>
        <w:category>
          <w:name w:val="General"/>
          <w:gallery w:val="placeholder"/>
        </w:category>
        <w:types>
          <w:type w:val="bbPlcHdr"/>
        </w:types>
        <w:behaviors>
          <w:behavior w:val="content"/>
        </w:behaviors>
        <w:guid w:val="{359F3EB3-2ECB-4331-906B-53DC49549998}"/>
      </w:docPartPr>
      <w:docPartBody>
        <w:p>
          <w:r>
            <w:rPr>
              <w:rStyle w:val="NoSpacingChar"/>
            </w:rPr>
            <w:t>[Type 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381912"/>
    <w:lvl w:ilvl="0">
      <w:start w:val="1"/>
      <w:numFmt w:val="decimal"/>
      <w:lvlText w:val="%1."/>
      <w:lvlJc w:val="left"/>
      <w:pPr>
        <w:tabs>
          <w:tab w:val="num" w:pos="1800"/>
        </w:tabs>
        <w:ind w:left="1800" w:hanging="360"/>
      </w:pPr>
    </w:lvl>
  </w:abstractNum>
  <w:abstractNum w:abstractNumId="1">
    <w:nsid w:val="FFFFFF7D"/>
    <w:multiLevelType w:val="singleLevel"/>
    <w:tmpl w:val="DE4C86AC"/>
    <w:lvl w:ilvl="0">
      <w:start w:val="1"/>
      <w:numFmt w:val="decimal"/>
      <w:lvlText w:val="%1."/>
      <w:lvlJc w:val="left"/>
      <w:pPr>
        <w:tabs>
          <w:tab w:val="num" w:pos="1440"/>
        </w:tabs>
        <w:ind w:left="1440" w:hanging="360"/>
      </w:pPr>
    </w:lvl>
  </w:abstractNum>
  <w:abstractNum w:abstractNumId="2">
    <w:nsid w:val="FFFFFF7E"/>
    <w:multiLevelType w:val="singleLevel"/>
    <w:tmpl w:val="92C0776C"/>
    <w:lvl w:ilvl="0">
      <w:start w:val="1"/>
      <w:numFmt w:val="decimal"/>
      <w:lvlText w:val="%1."/>
      <w:lvlJc w:val="left"/>
      <w:pPr>
        <w:tabs>
          <w:tab w:val="num" w:pos="1080"/>
        </w:tabs>
        <w:ind w:left="1080" w:hanging="360"/>
      </w:pPr>
    </w:lvl>
  </w:abstractNum>
  <w:abstractNum w:abstractNumId="3">
    <w:nsid w:val="FFFFFF7F"/>
    <w:multiLevelType w:val="singleLevel"/>
    <w:tmpl w:val="8C8EC8CA"/>
    <w:lvl w:ilvl="0">
      <w:start w:val="1"/>
      <w:numFmt w:val="decimal"/>
      <w:lvlText w:val="%1."/>
      <w:lvlJc w:val="left"/>
      <w:pPr>
        <w:tabs>
          <w:tab w:val="num" w:pos="720"/>
        </w:tabs>
        <w:ind w:left="720" w:hanging="360"/>
      </w:pPr>
    </w:lvl>
  </w:abstractNum>
  <w:abstractNum w:abstractNumId="4">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9BBB59" w:themeColor="accent3"/>
      </w:rPr>
    </w:lvl>
  </w:abstractNum>
  <w:abstractNum w:abstractNumId="5">
    <w:nsid w:val="FFFFFF81"/>
    <w:multiLevelType w:val="singleLevel"/>
    <w:tmpl w:val="9A8A1DFA"/>
    <w:lvl w:ilvl="0">
      <w:start w:val="1"/>
      <w:numFmt w:val="bullet"/>
      <w:pStyle w:val="ListBullet4"/>
      <w:lvlText w:val=""/>
      <w:lvlJc w:val="left"/>
      <w:pPr>
        <w:ind w:left="1440" w:hanging="360"/>
      </w:pPr>
      <w:rPr>
        <w:rFonts w:ascii="Symbol" w:hAnsi="Symbol" w:hint="default"/>
        <w:color w:val="9BBB59" w:themeColor="accent3"/>
      </w:rPr>
    </w:lvl>
  </w:abstractNum>
  <w:abstractNum w:abstractNumId="6">
    <w:nsid w:val="FFFFFF82"/>
    <w:multiLevelType w:val="singleLevel"/>
    <w:tmpl w:val="AC6E7B80"/>
    <w:lvl w:ilvl="0">
      <w:start w:val="1"/>
      <w:numFmt w:val="bullet"/>
      <w:pStyle w:val="ListBullet3"/>
      <w:lvlText w:val=""/>
      <w:lvlJc w:val="left"/>
      <w:pPr>
        <w:ind w:left="1080" w:hanging="360"/>
      </w:pPr>
      <w:rPr>
        <w:rFonts w:ascii="Symbol" w:hAnsi="Symbol" w:hint="default"/>
        <w:color w:val="95B3D7" w:themeColor="accent1" w:themeTint="99"/>
      </w:rPr>
    </w:lvl>
  </w:abstractNum>
  <w:abstractNum w:abstractNumId="7">
    <w:nsid w:val="FFFFFF83"/>
    <w:multiLevelType w:val="singleLevel"/>
    <w:tmpl w:val="3EFA84BC"/>
    <w:lvl w:ilvl="0">
      <w:start w:val="1"/>
      <w:numFmt w:val="bullet"/>
      <w:pStyle w:val="ListBullet2"/>
      <w:lvlText w:val=""/>
      <w:lvlJc w:val="left"/>
      <w:pPr>
        <w:ind w:left="720" w:hanging="360"/>
      </w:pPr>
      <w:rPr>
        <w:rFonts w:ascii="Symbol" w:hAnsi="Symbol" w:hint="default"/>
        <w:color w:val="4F81BD" w:themeColor="accent1"/>
      </w:rPr>
    </w:lvl>
  </w:abstractNum>
  <w:abstractNum w:abstractNumId="8">
    <w:nsid w:val="FFFFFF88"/>
    <w:multiLevelType w:val="singleLevel"/>
    <w:tmpl w:val="3F446210"/>
    <w:lvl w:ilvl="0">
      <w:start w:val="1"/>
      <w:numFmt w:val="decimal"/>
      <w:lvlText w:val="%1."/>
      <w:lvlJc w:val="left"/>
      <w:pPr>
        <w:tabs>
          <w:tab w:val="num" w:pos="360"/>
        </w:tabs>
        <w:ind w:left="360" w:hanging="360"/>
      </w:pPr>
    </w:lvl>
  </w:abstractNum>
  <w:abstractNum w:abstractNumId="9">
    <w:nsid w:val="FFFFFF89"/>
    <w:multiLevelType w:val="singleLevel"/>
    <w:tmpl w:val="7E249CE2"/>
    <w:lvl w:ilvl="0">
      <w:start w:val="1"/>
      <w:numFmt w:val="bullet"/>
      <w:pStyle w:val="ListBullet"/>
      <w:lvlText w:val=""/>
      <w:lvlJc w:val="left"/>
      <w:pPr>
        <w:ind w:left="360" w:hanging="360"/>
      </w:pPr>
      <w:rPr>
        <w:rFonts w:ascii="Symbol" w:hAnsi="Symbol" w:hint="default"/>
        <w:color w:val="365F91" w:themeColor="accent1" w:themeShade="BF"/>
      </w:rPr>
    </w:lvl>
  </w:abstractNum>
  <w:num w:numId="1">
    <w:abstractNumId w:val="9"/>
  </w:num>
  <w:num w:numId="2">
    <w:abstractNumId w:val="6"/>
  </w:num>
  <w:num w:numId="3">
    <w:abstractNumId w:val="4"/>
  </w:num>
  <w:num w:numId="4">
    <w:abstractNumId w:val="7"/>
  </w:num>
  <w:num w:numId="5">
    <w:abstractNumId w:val="5"/>
  </w:num>
  <w:num w:numId="6">
    <w:abstractNumId w:val="8"/>
  </w:num>
  <w:num w:numId="7">
    <w:abstractNumId w:val="3"/>
  </w:num>
  <w:num w:numId="8">
    <w:abstractNumId w:val="2"/>
  </w:num>
  <w:num w:numId="9">
    <w:abstractNumId w:val="1"/>
  </w:num>
  <w:num w:numId="1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doNotSnapToGridInCell/>
    <w:doNotWrapTextWithPunct/>
    <w:doNotUseEastAsianBreakRules/>
    <w:growAutofi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Closing" w:uiPriority="5"/>
    <w:lsdException w:name="Subtitle" w:semiHidden="0" w:uiPriority="11" w:unhideWhenUsed="0" w:qFormat="1"/>
    <w:lsdException w:name="Salutation" w:uiPriority="4"/>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qFormat="1"/>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bidi="ar-SA"/>
    </w:rPr>
  </w:style>
  <w:style w:type="paragraph" w:styleId="Heading1">
    <w:name w:val="heading 1"/>
    <w:basedOn w:val="Normal"/>
    <w:next w:val="Normal"/>
    <w:link w:val="Heading1Char"/>
    <w:uiPriority w:val="9"/>
    <w:qFormat/>
    <w:pPr>
      <w:spacing w:before="300" w:after="40" w:line="240" w:lineRule="auto"/>
      <w:outlineLvl w:val="0"/>
    </w:pPr>
    <w:rPr>
      <w:rFonts w:asciiTheme="majorHAnsi" w:eastAsiaTheme="minorHAnsi" w:hAnsiTheme="majorHAnsi" w:cs="Times New Roman"/>
      <w:b/>
      <w:color w:val="365F91" w:themeColor="accent1" w:themeShade="BF"/>
      <w:spacing w:val="20"/>
      <w:sz w:val="28"/>
      <w:szCs w:val="32"/>
      <w:lang w:eastAsia="ja-JP"/>
    </w:rPr>
  </w:style>
  <w:style w:type="paragraph" w:styleId="Heading2">
    <w:name w:val="heading 2"/>
    <w:basedOn w:val="Normal"/>
    <w:next w:val="Normal"/>
    <w:link w:val="Heading2Char"/>
    <w:uiPriority w:val="9"/>
    <w:qFormat/>
    <w:pPr>
      <w:spacing w:before="240" w:after="40" w:line="240" w:lineRule="auto"/>
      <w:outlineLvl w:val="1"/>
    </w:pPr>
    <w:rPr>
      <w:rFonts w:asciiTheme="majorHAnsi" w:eastAsiaTheme="minorHAnsi" w:hAnsiTheme="majorHAnsi" w:cs="Times New Roman"/>
      <w:b/>
      <w:color w:val="365F91" w:themeColor="accent1" w:themeShade="BF"/>
      <w:spacing w:val="20"/>
      <w:sz w:val="24"/>
      <w:szCs w:val="28"/>
      <w:lang w:eastAsia="ja-JP"/>
    </w:rPr>
  </w:style>
  <w:style w:type="paragraph" w:styleId="Heading3">
    <w:name w:val="heading 3"/>
    <w:basedOn w:val="Normal"/>
    <w:next w:val="Normal"/>
    <w:link w:val="Heading3Char"/>
    <w:uiPriority w:val="9"/>
    <w:qFormat/>
    <w:pPr>
      <w:spacing w:before="200" w:after="40" w:line="240" w:lineRule="auto"/>
      <w:outlineLvl w:val="2"/>
    </w:pPr>
    <w:rPr>
      <w:rFonts w:asciiTheme="majorHAnsi" w:eastAsiaTheme="minorHAnsi" w:hAnsiTheme="majorHAnsi" w:cs="Times New Roman"/>
      <w:b/>
      <w:color w:val="4F81BD" w:themeColor="accent1"/>
      <w:spacing w:val="20"/>
      <w:sz w:val="24"/>
      <w:szCs w:val="24"/>
      <w:lang w:eastAsia="ja-JP"/>
    </w:rPr>
  </w:style>
  <w:style w:type="paragraph" w:styleId="Heading4">
    <w:name w:val="heading 4"/>
    <w:basedOn w:val="Normal"/>
    <w:next w:val="Normal"/>
    <w:link w:val="Heading4Char"/>
    <w:uiPriority w:val="9"/>
    <w:unhideWhenUsed/>
    <w:qFormat/>
    <w:pPr>
      <w:spacing w:before="240" w:after="0"/>
      <w:outlineLvl w:val="3"/>
    </w:pPr>
    <w:rPr>
      <w:rFonts w:asciiTheme="majorHAnsi" w:eastAsiaTheme="minorHAnsi" w:hAnsiTheme="majorHAnsi" w:cs="Times New Roman"/>
      <w:b/>
      <w:color w:val="76923C" w:themeColor="accent3" w:themeShade="BF"/>
      <w:spacing w:val="20"/>
      <w:sz w:val="24"/>
      <w:lang w:eastAsia="ja-JP"/>
    </w:rPr>
  </w:style>
  <w:style w:type="paragraph" w:styleId="Heading5">
    <w:name w:val="heading 5"/>
    <w:basedOn w:val="Normal"/>
    <w:next w:val="Normal"/>
    <w:link w:val="Heading5Char"/>
    <w:uiPriority w:val="9"/>
    <w:unhideWhenUsed/>
    <w:qFormat/>
    <w:pPr>
      <w:spacing w:before="200" w:after="0"/>
      <w:outlineLvl w:val="4"/>
    </w:pPr>
    <w:rPr>
      <w:rFonts w:asciiTheme="majorHAnsi" w:eastAsiaTheme="minorHAnsi" w:hAnsiTheme="majorHAnsi" w:cs="Times New Roman"/>
      <w:b/>
      <w:i/>
      <w:color w:val="76923C" w:themeColor="accent3" w:themeShade="BF"/>
      <w:spacing w:val="20"/>
      <w:szCs w:val="26"/>
      <w:lang w:eastAsia="ja-JP"/>
    </w:rPr>
  </w:style>
  <w:style w:type="paragraph" w:styleId="Heading6">
    <w:name w:val="heading 6"/>
    <w:basedOn w:val="Normal"/>
    <w:next w:val="Normal"/>
    <w:link w:val="Heading6Char"/>
    <w:uiPriority w:val="9"/>
    <w:unhideWhenUsed/>
    <w:qFormat/>
    <w:pPr>
      <w:spacing w:before="200" w:after="0"/>
      <w:outlineLvl w:val="5"/>
    </w:pPr>
    <w:rPr>
      <w:rFonts w:asciiTheme="majorHAnsi" w:eastAsiaTheme="minorHAnsi" w:hAnsiTheme="majorHAnsi" w:cs="Times New Roman"/>
      <w:color w:val="4E6128" w:themeColor="accent3" w:themeShade="7F"/>
      <w:spacing w:val="10"/>
      <w:sz w:val="24"/>
      <w:szCs w:val="20"/>
      <w:lang w:eastAsia="ja-JP"/>
    </w:rPr>
  </w:style>
  <w:style w:type="paragraph" w:styleId="Heading7">
    <w:name w:val="heading 7"/>
    <w:basedOn w:val="Normal"/>
    <w:next w:val="Normal"/>
    <w:link w:val="Heading7Char"/>
    <w:uiPriority w:val="9"/>
    <w:unhideWhenUsed/>
    <w:qFormat/>
    <w:pPr>
      <w:spacing w:before="200" w:after="0"/>
      <w:outlineLvl w:val="6"/>
    </w:pPr>
    <w:rPr>
      <w:rFonts w:asciiTheme="majorHAnsi" w:eastAsiaTheme="minorHAnsi" w:hAnsiTheme="majorHAnsi" w:cs="Times New Roman"/>
      <w:i/>
      <w:color w:val="4E6128" w:themeColor="accent3" w:themeShade="7F"/>
      <w:spacing w:val="10"/>
      <w:sz w:val="24"/>
      <w:szCs w:val="20"/>
      <w:lang w:eastAsia="ja-JP"/>
    </w:rPr>
  </w:style>
  <w:style w:type="paragraph" w:styleId="Heading8">
    <w:name w:val="heading 8"/>
    <w:basedOn w:val="Normal"/>
    <w:next w:val="Normal"/>
    <w:link w:val="Heading8Char"/>
    <w:uiPriority w:val="9"/>
    <w:unhideWhenUsed/>
    <w:qFormat/>
    <w:pPr>
      <w:spacing w:before="200" w:after="0"/>
      <w:outlineLvl w:val="7"/>
    </w:pPr>
    <w:rPr>
      <w:rFonts w:asciiTheme="majorHAnsi" w:eastAsiaTheme="minorHAnsi" w:hAnsiTheme="majorHAnsi" w:cs="Times New Roman"/>
      <w:color w:val="4F81BD" w:themeColor="accent1"/>
      <w:spacing w:val="10"/>
      <w:szCs w:val="20"/>
      <w:lang w:eastAsia="ja-JP"/>
    </w:rPr>
  </w:style>
  <w:style w:type="paragraph" w:styleId="Heading9">
    <w:name w:val="heading 9"/>
    <w:basedOn w:val="Normal"/>
    <w:next w:val="Normal"/>
    <w:link w:val="Heading9Char"/>
    <w:uiPriority w:val="9"/>
    <w:unhideWhenUsed/>
    <w:qFormat/>
    <w:pPr>
      <w:spacing w:before="200" w:after="0"/>
      <w:outlineLvl w:val="8"/>
    </w:pPr>
    <w:rPr>
      <w:rFonts w:asciiTheme="majorHAnsi" w:eastAsiaTheme="minorHAnsi" w:hAnsiTheme="majorHAnsi" w:cs="Times New Roman"/>
      <w:i/>
      <w:color w:val="4F81BD" w:themeColor="accent1"/>
      <w:spacing w:val="1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rPr>
      <w:rFonts w:asciiTheme="majorHAnsi" w:eastAsiaTheme="minorHAnsi" w:hAnsiTheme="majorHAnsi" w:cs="Times New Roman"/>
      <w:color w:val="4F81BD" w:themeColor="accent1"/>
      <w:spacing w:val="10"/>
      <w:szCs w:val="20"/>
      <w:lang w:bidi="ar-SA"/>
    </w:rPr>
  </w:style>
  <w:style w:type="character" w:styleId="Strong">
    <w:name w:val="Strong"/>
    <w:uiPriority w:val="22"/>
    <w:qFormat/>
    <w:rPr>
      <w:rFonts w:asciiTheme="minorHAnsi" w:hAnsiTheme="minorHAnsi"/>
      <w:b/>
      <w:color w:val="C0504D" w:themeColor="accent2"/>
    </w:rPr>
  </w:style>
  <w:style w:type="character" w:customStyle="1" w:styleId="IntenseReferenceChar">
    <w:name w:val="Intense Reference Char"/>
    <w:basedOn w:val="DefaultParagraphFont"/>
    <w:uiPriority w:val="32"/>
    <w:rPr>
      <w:rFonts w:cs="Times New Roman"/>
      <w:b/>
      <w:color w:val="365F91" w:themeColor="accent1" w:themeShade="BF"/>
      <w:szCs w:val="20"/>
      <w:u w:val="single"/>
    </w:rPr>
  </w:style>
  <w:style w:type="character" w:customStyle="1" w:styleId="SubtleReferenceChar">
    <w:name w:val="Subtle Reference Char"/>
    <w:basedOn w:val="DefaultParagraphFont"/>
    <w:uiPriority w:val="31"/>
    <w:rPr>
      <w:rFonts w:cs="Times New Roman"/>
      <w:color w:val="737373" w:themeColor="text1" w:themeTint="8C"/>
      <w:szCs w:val="20"/>
      <w:u w:val="single"/>
    </w:rPr>
  </w:style>
  <w:style w:type="character" w:customStyle="1" w:styleId="BookTitleChar">
    <w:name w:val="Book Title Char"/>
    <w:basedOn w:val="DefaultParagraphFont"/>
    <w:uiPriority w:val="33"/>
    <w:rPr>
      <w:rFonts w:asciiTheme="majorHAnsi" w:hAnsiTheme="majorHAnsi" w:cs="Times New Roman"/>
      <w:b/>
      <w:i/>
      <w:color w:val="F79646" w:themeColor="accent6"/>
      <w:szCs w:val="20"/>
    </w:rPr>
  </w:style>
  <w:style w:type="character" w:customStyle="1" w:styleId="IntenseEmphasisChar">
    <w:name w:val="Intense Emphasis Char"/>
    <w:basedOn w:val="DefaultParagraphFont"/>
    <w:uiPriority w:val="21"/>
    <w:rPr>
      <w:rFonts w:cs="Times New Roman"/>
      <w:b/>
      <w:i/>
      <w:color w:val="76923C" w:themeColor="accent3" w:themeShade="BF"/>
      <w:szCs w:val="20"/>
    </w:rPr>
  </w:style>
  <w:style w:type="character" w:customStyle="1" w:styleId="SubtleEmphasisChar">
    <w:name w:val="Subtle Emphasis Char"/>
    <w:basedOn w:val="DefaultParagraphFont"/>
    <w:uiPriority w:val="19"/>
    <w:rPr>
      <w:rFonts w:cs="Times New Roman"/>
      <w:i/>
      <w:color w:val="737373" w:themeColor="text1" w:themeTint="8C"/>
      <w:szCs w:val="20"/>
    </w:rPr>
  </w:style>
  <w:style w:type="paragraph" w:styleId="Quote">
    <w:name w:val="Quote"/>
    <w:basedOn w:val="Normal"/>
    <w:link w:val="QuoteChar"/>
    <w:uiPriority w:val="29"/>
    <w:qFormat/>
    <w:pPr>
      <w:spacing w:after="160"/>
    </w:pPr>
    <w:rPr>
      <w:rFonts w:eastAsiaTheme="minorHAnsi" w:cs="Times New Roman"/>
      <w:i/>
      <w:color w:val="7F7F7F" w:themeColor="background1" w:themeShade="7F"/>
      <w:sz w:val="24"/>
      <w:szCs w:val="20"/>
      <w:lang w:eastAsia="ja-JP"/>
    </w:rPr>
  </w:style>
  <w:style w:type="character" w:customStyle="1" w:styleId="QuoteChar">
    <w:name w:val="Quote Char"/>
    <w:basedOn w:val="DefaultParagraphFont"/>
    <w:link w:val="Quote"/>
    <w:uiPriority w:val="29"/>
    <w:rPr>
      <w:rFonts w:eastAsiaTheme="minorHAnsi" w:cs="Times New Roman"/>
      <w:i/>
      <w:color w:val="7F7F7F" w:themeColor="background1" w:themeShade="7F"/>
      <w:sz w:val="24"/>
      <w:szCs w:val="20"/>
      <w:lang w:bidi="ar-SA"/>
    </w:rPr>
  </w:style>
  <w:style w:type="table" w:styleId="TableGrid">
    <w:name w:val="Table Grid"/>
    <w:basedOn w:val="TableNormal"/>
    <w:uiPriority w:val="1"/>
    <w:pPr>
      <w:spacing w:after="0" w:line="240" w:lineRule="auto"/>
    </w:pPr>
    <w:rPr>
      <w:rFonts w:eastAsiaTheme="minorHAnsi"/>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320"/>
        <w:tab w:val="right" w:pos="8640"/>
      </w:tabs>
      <w:spacing w:after="160"/>
    </w:pPr>
    <w:rPr>
      <w:rFonts w:eastAsiaTheme="minorHAnsi" w:cs="Times New Roman"/>
      <w:color w:val="000000" w:themeColor="text1"/>
      <w:szCs w:val="20"/>
      <w:lang w:eastAsia="ja-JP"/>
    </w:rPr>
  </w:style>
  <w:style w:type="character" w:customStyle="1" w:styleId="HeaderChar">
    <w:name w:val="Header Char"/>
    <w:basedOn w:val="DefaultParagraphFont"/>
    <w:link w:val="Header"/>
    <w:uiPriority w:val="99"/>
    <w:rPr>
      <w:rFonts w:eastAsiaTheme="minorHAnsi" w:cs="Times New Roman"/>
      <w:color w:val="000000" w:themeColor="text1"/>
      <w:szCs w:val="20"/>
      <w:lang w:bidi="ar-SA"/>
    </w:rPr>
  </w:style>
  <w:style w:type="paragraph" w:styleId="BalloonText">
    <w:name w:val="Balloon Text"/>
    <w:basedOn w:val="Normal"/>
    <w:link w:val="BalloonTextChar"/>
    <w:uiPriority w:val="99"/>
    <w:semiHidden/>
    <w:unhideWhenUsed/>
    <w:pPr>
      <w:spacing w:after="160"/>
    </w:pPr>
    <w:rPr>
      <w:rFonts w:ascii="Tahoma" w:eastAsiaTheme="minorHAnsi" w:hAnsi="Tahoma" w:cs="Tahoma"/>
      <w:color w:val="000000" w:themeColor="text1"/>
      <w:sz w:val="16"/>
      <w:szCs w:val="16"/>
      <w:lang w:eastAsia="ja-JP"/>
    </w:rPr>
  </w:style>
  <w:style w:type="character" w:customStyle="1" w:styleId="BalloonTextChar">
    <w:name w:val="Balloon Text Char"/>
    <w:basedOn w:val="DefaultParagraphFont"/>
    <w:link w:val="BalloonText"/>
    <w:uiPriority w:val="99"/>
    <w:semiHidden/>
    <w:rPr>
      <w:rFonts w:ascii="Tahoma" w:eastAsiaTheme="minorHAnsi" w:hAnsi="Tahoma" w:cs="Tahoma"/>
      <w:color w:val="000000" w:themeColor="text1"/>
      <w:sz w:val="16"/>
      <w:szCs w:val="16"/>
      <w:lang w:bidi="ar-SA"/>
    </w:rPr>
  </w:style>
  <w:style w:type="paragraph" w:styleId="NoSpacing">
    <w:name w:val="No Spacing"/>
    <w:link w:val="NoSpacingChar"/>
    <w:uiPriority w:val="1"/>
    <w:qFormat/>
    <w:pPr>
      <w:spacing w:after="0" w:line="240" w:lineRule="auto"/>
    </w:pPr>
    <w:rPr>
      <w:rFonts w:eastAsiaTheme="minorHAnsi"/>
      <w:lang w:bidi="ar-SA"/>
    </w:rPr>
  </w:style>
  <w:style w:type="paragraph" w:styleId="ListBullet">
    <w:name w:val="List Bullet"/>
    <w:basedOn w:val="Normal"/>
    <w:uiPriority w:val="36"/>
    <w:unhideWhenUsed/>
    <w:qFormat/>
    <w:pPr>
      <w:numPr>
        <w:numId w:val="1"/>
      </w:numPr>
      <w:spacing w:after="0"/>
      <w:contextualSpacing/>
    </w:pPr>
    <w:rPr>
      <w:rFonts w:eastAsiaTheme="minorHAnsi" w:cs="Times New Roman"/>
      <w:color w:val="000000" w:themeColor="text1"/>
      <w:szCs w:val="20"/>
      <w:lang w:eastAsia="ja-JP"/>
    </w:rPr>
  </w:style>
  <w:style w:type="paragraph" w:styleId="ListBullet3">
    <w:name w:val="List Bullet 3"/>
    <w:basedOn w:val="Normal"/>
    <w:uiPriority w:val="36"/>
    <w:unhideWhenUsed/>
    <w:qFormat/>
    <w:pPr>
      <w:numPr>
        <w:numId w:val="2"/>
      </w:numPr>
      <w:spacing w:after="0"/>
    </w:pPr>
    <w:rPr>
      <w:rFonts w:eastAsiaTheme="minorHAnsi" w:cs="Times New Roman"/>
      <w:color w:val="000000" w:themeColor="text1"/>
      <w:szCs w:val="20"/>
      <w:lang w:eastAsia="ja-JP"/>
    </w:rPr>
  </w:style>
  <w:style w:type="paragraph" w:styleId="ListBullet5">
    <w:name w:val="List Bullet 5"/>
    <w:basedOn w:val="Normal"/>
    <w:uiPriority w:val="36"/>
    <w:unhideWhenUsed/>
    <w:qFormat/>
    <w:pPr>
      <w:numPr>
        <w:numId w:val="3"/>
      </w:numPr>
      <w:spacing w:after="0"/>
    </w:pPr>
    <w:rPr>
      <w:rFonts w:eastAsiaTheme="minorHAnsi" w:cs="Times New Roman"/>
      <w:color w:val="000000" w:themeColor="text1"/>
      <w:szCs w:val="20"/>
      <w:lang w:eastAsia="ja-JP"/>
    </w:rPr>
  </w:style>
  <w:style w:type="paragraph" w:styleId="TOC4">
    <w:name w:val="toc 4"/>
    <w:basedOn w:val="Normal"/>
    <w:next w:val="Normal"/>
    <w:autoRedefine/>
    <w:uiPriority w:val="99"/>
    <w:unhideWhenUsed/>
    <w:qFormat/>
    <w:pPr>
      <w:tabs>
        <w:tab w:val="right" w:leader="dot" w:pos="8630"/>
      </w:tabs>
      <w:spacing w:after="40" w:line="240" w:lineRule="auto"/>
      <w:ind w:left="662"/>
    </w:pPr>
    <w:rPr>
      <w:rFonts w:eastAsiaTheme="minorHAnsi" w:cs="Times New Roman"/>
      <w:smallCaps/>
      <w:noProof/>
      <w:color w:val="000000" w:themeColor="text1"/>
      <w:szCs w:val="20"/>
      <w:lang w:eastAsia="ja-JP"/>
    </w:rPr>
  </w:style>
  <w:style w:type="paragraph" w:styleId="TOC6">
    <w:name w:val="toc 6"/>
    <w:basedOn w:val="Normal"/>
    <w:next w:val="Normal"/>
    <w:autoRedefine/>
    <w:uiPriority w:val="99"/>
    <w:unhideWhenUsed/>
    <w:qFormat/>
    <w:pPr>
      <w:tabs>
        <w:tab w:val="right" w:leader="dot" w:pos="8630"/>
      </w:tabs>
      <w:spacing w:after="40" w:line="240" w:lineRule="auto"/>
      <w:ind w:left="1094"/>
    </w:pPr>
    <w:rPr>
      <w:rFonts w:eastAsiaTheme="minorHAnsi" w:cs="Times New Roman"/>
      <w:smallCaps/>
      <w:noProof/>
      <w:color w:val="000000" w:themeColor="text1"/>
      <w:szCs w:val="20"/>
      <w:lang w:eastAsia="ja-JP"/>
    </w:rPr>
  </w:style>
  <w:style w:type="paragraph" w:styleId="TOC8">
    <w:name w:val="toc 8"/>
    <w:basedOn w:val="Normal"/>
    <w:next w:val="Normal"/>
    <w:autoRedefine/>
    <w:uiPriority w:val="99"/>
    <w:unhideWhenUsed/>
    <w:qFormat/>
    <w:pPr>
      <w:tabs>
        <w:tab w:val="right" w:leader="dot" w:pos="8630"/>
      </w:tabs>
      <w:spacing w:after="40" w:line="240" w:lineRule="auto"/>
      <w:ind w:left="1540"/>
    </w:pPr>
    <w:rPr>
      <w:rFonts w:eastAsiaTheme="minorHAnsi" w:cs="Times New Roman"/>
      <w:smallCaps/>
      <w:noProof/>
      <w:color w:val="000000" w:themeColor="text1"/>
      <w:szCs w:val="20"/>
      <w:lang w:eastAsia="ja-JP"/>
    </w:rPr>
  </w:style>
  <w:style w:type="character" w:styleId="Hyperlink">
    <w:name w:val="Hyperlink"/>
    <w:basedOn w:val="DefaultParagraphFont"/>
    <w:uiPriority w:val="99"/>
    <w:semiHidden/>
    <w:unhideWhenUsed/>
    <w:rPr>
      <w:color w:val="0000FF" w:themeColor="hyperlink"/>
      <w:u w:val="single"/>
    </w:rPr>
  </w:style>
  <w:style w:type="character" w:styleId="IntenseEmphasis">
    <w:name w:val="Intense Emphasis"/>
    <w:basedOn w:val="DefaultParagraphFont"/>
    <w:uiPriority w:val="21"/>
    <w:qFormat/>
    <w:rPr>
      <w:rFonts w:asciiTheme="minorHAnsi" w:hAnsiTheme="minorHAnsi" w:cs="Times New Roman"/>
      <w:b/>
      <w:i/>
      <w:smallCaps/>
      <w:color w:val="C0504D" w:themeColor="accent2"/>
      <w:spacing w:val="2"/>
      <w:w w:val="100"/>
      <w:sz w:val="20"/>
      <w:szCs w:val="20"/>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paragraph" w:styleId="Closing">
    <w:name w:val="Closing"/>
    <w:basedOn w:val="Normal"/>
    <w:link w:val="ClosingChar"/>
    <w:uiPriority w:val="5"/>
    <w:unhideWhenUsed/>
    <w:pPr>
      <w:spacing w:after="160"/>
    </w:pPr>
    <w:rPr>
      <w:rFonts w:eastAsiaTheme="minorHAnsi" w:cs="Times New Roman"/>
      <w:color w:val="000000" w:themeColor="text1"/>
      <w:szCs w:val="20"/>
      <w:lang w:eastAsia="ja-JP" w:bidi="he-IL"/>
    </w:rPr>
  </w:style>
  <w:style w:type="character" w:customStyle="1" w:styleId="ClosingChar">
    <w:name w:val="Closing Char"/>
    <w:basedOn w:val="DefaultParagraphFont"/>
    <w:link w:val="Closing"/>
    <w:uiPriority w:val="5"/>
    <w:rPr>
      <w:rFonts w:eastAsiaTheme="minorHAnsi" w:cs="Times New Roman"/>
      <w:color w:val="000000" w:themeColor="text1"/>
      <w:szCs w:val="20"/>
    </w:rPr>
  </w:style>
  <w:style w:type="paragraph" w:styleId="Salutation">
    <w:name w:val="Salutation"/>
    <w:basedOn w:val="NoSpacing"/>
    <w:next w:val="Normal"/>
    <w:link w:val="SalutationChar"/>
    <w:uiPriority w:val="4"/>
    <w:unhideWhenUsed/>
    <w:rPr>
      <w:b/>
    </w:rPr>
  </w:style>
  <w:style w:type="character" w:customStyle="1" w:styleId="SalutationChar">
    <w:name w:val="Salutation Char"/>
    <w:basedOn w:val="DefaultParagraphFont"/>
    <w:link w:val="Salutation"/>
    <w:uiPriority w:val="4"/>
    <w:rPr>
      <w:rFonts w:eastAsiaTheme="minorHAnsi" w:cs="Times New Roman"/>
      <w:b/>
      <w:color w:val="000000" w:themeColor="text1"/>
      <w:szCs w:val="20"/>
    </w:rPr>
  </w:style>
  <w:style w:type="paragraph" w:customStyle="1" w:styleId="CustomPlaceholder22">
    <w:name w:val="CustomPlaceholder_22"/>
    <w:pPr>
      <w:spacing w:after="160"/>
    </w:pPr>
    <w:rPr>
      <w:rFonts w:eastAsiaTheme="minorHAnsi" w:cs="Times New Roman"/>
      <w:color w:val="000000" w:themeColor="text1"/>
      <w:szCs w:val="20"/>
      <w:lang w:eastAsia="en-US" w:bidi="ar-SA"/>
    </w:rPr>
  </w:style>
  <w:style w:type="paragraph" w:customStyle="1" w:styleId="CustomPlaceholder39">
    <w:name w:val="CustomPlaceholder_39"/>
    <w:pPr>
      <w:spacing w:after="0" w:line="240" w:lineRule="auto"/>
    </w:pPr>
    <w:rPr>
      <w:rFonts w:eastAsiaTheme="minorHAnsi" w:cs="Times New Roman"/>
      <w:color w:val="000000" w:themeColor="text1"/>
      <w:szCs w:val="20"/>
      <w:lang w:eastAsia="en-US" w:bidi="ar-SA"/>
    </w:rPr>
  </w:style>
  <w:style w:type="paragraph" w:customStyle="1" w:styleId="CustomPlaceholder55">
    <w:name w:val="CustomPlaceholder_55"/>
    <w:pPr>
      <w:spacing w:after="0" w:line="240" w:lineRule="auto"/>
    </w:pPr>
    <w:rPr>
      <w:rFonts w:eastAsiaTheme="minorHAnsi" w:cs="Times New Roman"/>
      <w:color w:val="000000" w:themeColor="text1"/>
      <w:szCs w:val="20"/>
      <w:lang w:eastAsia="en-US" w:bidi="ar-SA"/>
    </w:rPr>
  </w:style>
  <w:style w:type="paragraph" w:customStyle="1" w:styleId="PlaceholderAutotext271">
    <w:name w:val="PlaceholderAutotext_271"/>
    <w:pPr>
      <w:spacing w:after="360" w:line="240" w:lineRule="auto"/>
      <w:contextualSpacing/>
    </w:pPr>
    <w:rPr>
      <w:rFonts w:eastAsiaTheme="minorHAnsi" w:cs="Times New Roman"/>
      <w:color w:val="000000" w:themeColor="text1"/>
      <w:szCs w:val="20"/>
      <w:lang w:eastAsia="en-US" w:bidi="ar-SA"/>
    </w:rPr>
  </w:style>
  <w:style w:type="character" w:customStyle="1" w:styleId="Heading1Char">
    <w:name w:val="Heading 1 Char"/>
    <w:basedOn w:val="DefaultParagraphFont"/>
    <w:link w:val="Heading1"/>
    <w:uiPriority w:val="9"/>
    <w:rPr>
      <w:rFonts w:asciiTheme="majorHAnsi" w:eastAsiaTheme="minorHAnsi" w:hAnsiTheme="majorHAnsi" w:cs="Times New Roman"/>
      <w:b/>
      <w:color w:val="365F91" w:themeColor="accent1" w:themeShade="BF"/>
      <w:spacing w:val="20"/>
      <w:sz w:val="28"/>
      <w:szCs w:val="32"/>
      <w:lang w:bidi="ar-SA"/>
    </w:rPr>
  </w:style>
  <w:style w:type="character" w:customStyle="1" w:styleId="Heading2Char">
    <w:name w:val="Heading 2 Char"/>
    <w:basedOn w:val="DefaultParagraphFont"/>
    <w:link w:val="Heading2"/>
    <w:uiPriority w:val="9"/>
    <w:rPr>
      <w:rFonts w:asciiTheme="majorHAnsi" w:eastAsiaTheme="minorHAnsi" w:hAnsiTheme="majorHAnsi" w:cs="Times New Roman"/>
      <w:b/>
      <w:color w:val="365F91" w:themeColor="accent1" w:themeShade="BF"/>
      <w:spacing w:val="20"/>
      <w:sz w:val="24"/>
      <w:szCs w:val="28"/>
      <w:lang w:bidi="ar-SA"/>
    </w:rPr>
  </w:style>
  <w:style w:type="character" w:customStyle="1" w:styleId="Heading3Char">
    <w:name w:val="Heading 3 Char"/>
    <w:basedOn w:val="DefaultParagraphFont"/>
    <w:link w:val="Heading3"/>
    <w:uiPriority w:val="9"/>
    <w:rPr>
      <w:rFonts w:asciiTheme="majorHAnsi" w:eastAsiaTheme="minorHAnsi" w:hAnsiTheme="majorHAnsi" w:cs="Times New Roman"/>
      <w:b/>
      <w:color w:val="4F81BD" w:themeColor="accent1"/>
      <w:spacing w:val="20"/>
      <w:sz w:val="24"/>
      <w:szCs w:val="24"/>
      <w:lang w:bidi="ar-SA"/>
    </w:rPr>
  </w:style>
  <w:style w:type="character" w:customStyle="1" w:styleId="Heading4Char">
    <w:name w:val="Heading 4 Char"/>
    <w:basedOn w:val="DefaultParagraphFont"/>
    <w:link w:val="Heading4"/>
    <w:uiPriority w:val="9"/>
    <w:rPr>
      <w:rFonts w:asciiTheme="majorHAnsi" w:eastAsiaTheme="minorHAnsi" w:hAnsiTheme="majorHAnsi" w:cs="Times New Roman"/>
      <w:b/>
      <w:color w:val="76923C" w:themeColor="accent3" w:themeShade="BF"/>
      <w:spacing w:val="20"/>
      <w:sz w:val="24"/>
      <w:lang w:bidi="ar-SA"/>
    </w:rPr>
  </w:style>
  <w:style w:type="character" w:customStyle="1" w:styleId="Heading5Char">
    <w:name w:val="Heading 5 Char"/>
    <w:basedOn w:val="DefaultParagraphFont"/>
    <w:link w:val="Heading5"/>
    <w:uiPriority w:val="9"/>
    <w:rPr>
      <w:rFonts w:asciiTheme="majorHAnsi" w:eastAsiaTheme="minorHAnsi" w:hAnsiTheme="majorHAnsi" w:cs="Times New Roman"/>
      <w:b/>
      <w:i/>
      <w:color w:val="76923C" w:themeColor="accent3" w:themeShade="BF"/>
      <w:spacing w:val="20"/>
      <w:szCs w:val="26"/>
      <w:lang w:bidi="ar-SA"/>
    </w:rPr>
  </w:style>
  <w:style w:type="character" w:customStyle="1" w:styleId="Heading6Char">
    <w:name w:val="Heading 6 Char"/>
    <w:basedOn w:val="DefaultParagraphFont"/>
    <w:link w:val="Heading6"/>
    <w:uiPriority w:val="9"/>
    <w:rPr>
      <w:rFonts w:asciiTheme="majorHAnsi" w:eastAsiaTheme="minorHAnsi" w:hAnsiTheme="majorHAnsi" w:cs="Times New Roman"/>
      <w:color w:val="4E6128" w:themeColor="accent3" w:themeShade="7F"/>
      <w:spacing w:val="10"/>
      <w:sz w:val="24"/>
      <w:szCs w:val="20"/>
      <w:lang w:bidi="ar-SA"/>
    </w:rPr>
  </w:style>
  <w:style w:type="character" w:customStyle="1" w:styleId="Heading7Char">
    <w:name w:val="Heading 7 Char"/>
    <w:basedOn w:val="DefaultParagraphFont"/>
    <w:link w:val="Heading7"/>
    <w:uiPriority w:val="9"/>
    <w:rPr>
      <w:rFonts w:asciiTheme="majorHAnsi" w:eastAsiaTheme="minorHAnsi" w:hAnsiTheme="majorHAnsi" w:cs="Times New Roman"/>
      <w:i/>
      <w:color w:val="4E6128" w:themeColor="accent3" w:themeShade="7F"/>
      <w:spacing w:val="10"/>
      <w:sz w:val="24"/>
      <w:szCs w:val="20"/>
      <w:lang w:bidi="ar-SA"/>
    </w:rPr>
  </w:style>
  <w:style w:type="character" w:customStyle="1" w:styleId="Heading9Char">
    <w:name w:val="Heading 9 Char"/>
    <w:basedOn w:val="DefaultParagraphFont"/>
    <w:link w:val="Heading9"/>
    <w:uiPriority w:val="9"/>
    <w:rPr>
      <w:rFonts w:asciiTheme="majorHAnsi" w:eastAsiaTheme="minorHAnsi" w:hAnsiTheme="majorHAnsi" w:cs="Times New Roman"/>
      <w:i/>
      <w:color w:val="4F81BD" w:themeColor="accent1"/>
      <w:spacing w:val="10"/>
      <w:szCs w:val="20"/>
      <w:lang w:bidi="ar-SA"/>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52"/>
      <w:lang w:eastAsia="ja-JP"/>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52"/>
      <w:lang w:bidi="ar-SA"/>
    </w:rPr>
  </w:style>
  <w:style w:type="paragraph" w:styleId="Subtitle">
    <w:name w:val="Subtitle"/>
    <w:basedOn w:val="Normal"/>
    <w:link w:val="SubtitleChar"/>
    <w:uiPriority w:val="11"/>
    <w:qFormat/>
    <w:pPr>
      <w:spacing w:after="480" w:line="240" w:lineRule="auto"/>
      <w:jc w:val="center"/>
    </w:pPr>
    <w:rPr>
      <w:rFonts w:asciiTheme="majorHAnsi" w:eastAsiaTheme="minorHAnsi" w:hAnsiTheme="majorHAnsi" w:cstheme="minorHAnsi"/>
      <w:sz w:val="28"/>
      <w:szCs w:val="24"/>
      <w:lang w:eastAsia="ja-JP"/>
    </w:rPr>
  </w:style>
  <w:style w:type="character" w:customStyle="1" w:styleId="SubtitleChar">
    <w:name w:val="Subtitle Char"/>
    <w:basedOn w:val="DefaultParagraphFont"/>
    <w:link w:val="Subtitle"/>
    <w:uiPriority w:val="11"/>
    <w:rPr>
      <w:rFonts w:asciiTheme="majorHAnsi" w:eastAsiaTheme="minorHAnsi" w:hAnsiTheme="majorHAnsi" w:cstheme="minorHAnsi"/>
      <w:sz w:val="28"/>
      <w:szCs w:val="24"/>
      <w:lang w:bidi="ar-SA"/>
    </w:rPr>
  </w:style>
  <w:style w:type="character" w:styleId="Emphasis">
    <w:name w:val="Emphasis"/>
    <w:uiPriority w:val="20"/>
    <w:qFormat/>
    <w:rPr>
      <w:b/>
      <w:i/>
      <w:color w:val="404040" w:themeColor="text1" w:themeTint="BF"/>
      <w:spacing w:val="2"/>
      <w:w w:val="100"/>
    </w:rPr>
  </w:style>
  <w:style w:type="paragraph" w:styleId="IntenseQuote">
    <w:name w:val="Intense Quote"/>
    <w:basedOn w:val="Normal"/>
    <w:qFormat/>
    <w:pPr>
      <w:pBdr>
        <w:top w:val="single" w:sz="36" w:space="10" w:color="95B3D7" w:themeColor="accent1" w:themeTint="99"/>
        <w:left w:val="single" w:sz="24" w:space="10" w:color="4F81BD" w:themeColor="accent1"/>
        <w:bottom w:val="single" w:sz="36" w:space="10" w:color="9BBB59" w:themeColor="accent3"/>
        <w:right w:val="single" w:sz="24" w:space="10" w:color="4F81BD" w:themeColor="accent1"/>
      </w:pBdr>
      <w:shd w:val="clear" w:color="auto" w:fill="4F81BD" w:themeFill="accent1"/>
      <w:spacing w:after="160"/>
      <w:ind w:left="1440" w:right="1440"/>
      <w:jc w:val="center"/>
    </w:pPr>
    <w:rPr>
      <w:rFonts w:asciiTheme="majorHAnsi" w:eastAsiaTheme="minorHAnsi" w:hAnsiTheme="majorHAnsi" w:cs="Times New Roman"/>
      <w:i/>
      <w:color w:val="FFFFFF" w:themeColor="background1"/>
      <w:sz w:val="32"/>
      <w:szCs w:val="20"/>
      <w:lang w:eastAsia="ja-JP"/>
    </w:rPr>
  </w:style>
  <w:style w:type="paragraph" w:styleId="Footer">
    <w:name w:val="footer"/>
    <w:basedOn w:val="Normal"/>
    <w:link w:val="FooterChar"/>
    <w:uiPriority w:val="99"/>
    <w:semiHidden/>
    <w:unhideWhenUsed/>
    <w:pPr>
      <w:tabs>
        <w:tab w:val="center" w:pos="4320"/>
        <w:tab w:val="right" w:pos="8640"/>
      </w:tabs>
      <w:spacing w:after="160"/>
    </w:pPr>
    <w:rPr>
      <w:rFonts w:eastAsiaTheme="minorHAnsi" w:cs="Times New Roman"/>
      <w:color w:val="000000" w:themeColor="text1"/>
      <w:szCs w:val="20"/>
      <w:lang w:eastAsia="ja-JP"/>
    </w:rPr>
  </w:style>
  <w:style w:type="character" w:customStyle="1" w:styleId="FooterChar">
    <w:name w:val="Footer Char"/>
    <w:basedOn w:val="DefaultParagraphFont"/>
    <w:link w:val="Footer"/>
    <w:uiPriority w:val="99"/>
    <w:semiHidden/>
    <w:rPr>
      <w:rFonts w:eastAsiaTheme="minorHAnsi" w:cs="Times New Roman"/>
      <w:color w:val="000000" w:themeColor="text1"/>
      <w:szCs w:val="20"/>
      <w:lang w:bidi="ar-SA"/>
    </w:rPr>
  </w:style>
  <w:style w:type="paragraph" w:styleId="Caption">
    <w:name w:val="caption"/>
    <w:basedOn w:val="Normal"/>
    <w:next w:val="Normal"/>
    <w:uiPriority w:val="35"/>
    <w:unhideWhenUsed/>
    <w:qFormat/>
    <w:pPr>
      <w:spacing w:after="0" w:line="240" w:lineRule="auto"/>
    </w:pPr>
    <w:rPr>
      <w:rFonts w:eastAsiaTheme="minorHAnsi" w:cs="Times New Roman"/>
      <w:bCs/>
      <w:smallCaps/>
      <w:color w:val="943634" w:themeColor="accent2" w:themeShade="BF"/>
      <w:spacing w:val="10"/>
      <w:sz w:val="18"/>
      <w:szCs w:val="18"/>
      <w:lang w:eastAsia="ja-JP"/>
    </w:rPr>
  </w:style>
  <w:style w:type="paragraph" w:styleId="BlockText">
    <w:name w:val="Block Text"/>
    <w:aliases w:val="Block Quote"/>
    <w:uiPriority w:val="40"/>
    <w:pPr>
      <w:pBdr>
        <w:top w:val="single" w:sz="2" w:space="10" w:color="95B3D7" w:themeColor="accent1" w:themeTint="99"/>
        <w:bottom w:val="single" w:sz="24" w:space="10" w:color="95B3D7"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paragraph" w:styleId="ListBullet2">
    <w:name w:val="List Bullet 2"/>
    <w:basedOn w:val="Normal"/>
    <w:uiPriority w:val="36"/>
    <w:unhideWhenUsed/>
    <w:qFormat/>
    <w:pPr>
      <w:numPr>
        <w:numId w:val="4"/>
      </w:numPr>
      <w:spacing w:after="0"/>
    </w:pPr>
    <w:rPr>
      <w:rFonts w:eastAsiaTheme="minorHAnsi" w:cs="Times New Roman"/>
      <w:color w:val="000000" w:themeColor="text1"/>
      <w:szCs w:val="20"/>
      <w:lang w:eastAsia="ja-JP"/>
    </w:rPr>
  </w:style>
  <w:style w:type="paragraph" w:styleId="ListBullet4">
    <w:name w:val="List Bullet 4"/>
    <w:basedOn w:val="Normal"/>
    <w:uiPriority w:val="36"/>
    <w:unhideWhenUsed/>
    <w:qFormat/>
    <w:pPr>
      <w:numPr>
        <w:numId w:val="5"/>
      </w:numPr>
      <w:spacing w:after="0"/>
    </w:pPr>
    <w:rPr>
      <w:rFonts w:eastAsiaTheme="minorHAnsi" w:cs="Times New Roman"/>
      <w:color w:val="000000" w:themeColor="text1"/>
      <w:szCs w:val="20"/>
      <w:lang w:eastAsia="ja-JP"/>
    </w:rPr>
  </w:style>
  <w:style w:type="paragraph" w:styleId="TOC1">
    <w:name w:val="toc 1"/>
    <w:basedOn w:val="Normal"/>
    <w:next w:val="Normal"/>
    <w:autoRedefine/>
    <w:uiPriority w:val="99"/>
    <w:unhideWhenUsed/>
    <w:qFormat/>
    <w:pPr>
      <w:tabs>
        <w:tab w:val="right" w:leader="dot" w:pos="8630"/>
      </w:tabs>
      <w:spacing w:after="40" w:line="240" w:lineRule="auto"/>
    </w:pPr>
    <w:rPr>
      <w:rFonts w:eastAsiaTheme="minorHAnsi" w:cs="Times New Roman"/>
      <w:smallCaps/>
      <w:noProof/>
      <w:color w:val="C0504D" w:themeColor="accent2"/>
      <w:szCs w:val="20"/>
      <w:lang w:eastAsia="ja-JP"/>
    </w:rPr>
  </w:style>
  <w:style w:type="paragraph" w:styleId="TOC2">
    <w:name w:val="toc 2"/>
    <w:basedOn w:val="Normal"/>
    <w:next w:val="Normal"/>
    <w:autoRedefine/>
    <w:uiPriority w:val="99"/>
    <w:unhideWhenUsed/>
    <w:qFormat/>
    <w:pPr>
      <w:tabs>
        <w:tab w:val="right" w:leader="dot" w:pos="8630"/>
      </w:tabs>
      <w:spacing w:after="40" w:line="240" w:lineRule="auto"/>
      <w:ind w:left="216"/>
    </w:pPr>
    <w:rPr>
      <w:rFonts w:eastAsiaTheme="minorHAnsi" w:cs="Times New Roman"/>
      <w:smallCaps/>
      <w:noProof/>
      <w:color w:val="000000" w:themeColor="text1"/>
      <w:szCs w:val="20"/>
      <w:lang w:eastAsia="ja-JP"/>
    </w:rPr>
  </w:style>
  <w:style w:type="paragraph" w:styleId="TOC3">
    <w:name w:val="toc 3"/>
    <w:basedOn w:val="Normal"/>
    <w:next w:val="Normal"/>
    <w:autoRedefine/>
    <w:uiPriority w:val="99"/>
    <w:unhideWhenUsed/>
    <w:qFormat/>
    <w:pPr>
      <w:tabs>
        <w:tab w:val="right" w:leader="dot" w:pos="8630"/>
      </w:tabs>
      <w:spacing w:after="40" w:line="240" w:lineRule="auto"/>
      <w:ind w:left="446"/>
    </w:pPr>
    <w:rPr>
      <w:rFonts w:eastAsiaTheme="minorHAnsi" w:cs="Times New Roman"/>
      <w:smallCaps/>
      <w:noProof/>
      <w:color w:val="000000" w:themeColor="text1"/>
      <w:szCs w:val="20"/>
      <w:lang w:eastAsia="ja-JP"/>
    </w:rPr>
  </w:style>
  <w:style w:type="paragraph" w:styleId="TOC5">
    <w:name w:val="toc 5"/>
    <w:basedOn w:val="Normal"/>
    <w:next w:val="Normal"/>
    <w:autoRedefine/>
    <w:uiPriority w:val="99"/>
    <w:unhideWhenUsed/>
    <w:qFormat/>
    <w:pPr>
      <w:tabs>
        <w:tab w:val="right" w:leader="dot" w:pos="8630"/>
      </w:tabs>
      <w:spacing w:after="40" w:line="240" w:lineRule="auto"/>
      <w:ind w:left="878"/>
    </w:pPr>
    <w:rPr>
      <w:rFonts w:eastAsiaTheme="minorHAnsi" w:cs="Times New Roman"/>
      <w:smallCaps/>
      <w:noProof/>
      <w:color w:val="000000" w:themeColor="text1"/>
      <w:szCs w:val="20"/>
      <w:lang w:eastAsia="ja-JP"/>
    </w:rPr>
  </w:style>
  <w:style w:type="paragraph" w:styleId="TOC7">
    <w:name w:val="toc 7"/>
    <w:basedOn w:val="Normal"/>
    <w:next w:val="Normal"/>
    <w:autoRedefine/>
    <w:uiPriority w:val="99"/>
    <w:unhideWhenUsed/>
    <w:qFormat/>
    <w:pPr>
      <w:tabs>
        <w:tab w:val="right" w:leader="dot" w:pos="8630"/>
      </w:tabs>
      <w:spacing w:after="40" w:line="240" w:lineRule="auto"/>
      <w:ind w:left="1325"/>
    </w:pPr>
    <w:rPr>
      <w:rFonts w:eastAsiaTheme="minorHAnsi" w:cs="Times New Roman"/>
      <w:smallCaps/>
      <w:noProof/>
      <w:color w:val="000000" w:themeColor="text1"/>
      <w:szCs w:val="20"/>
      <w:lang w:eastAsia="ja-JP"/>
    </w:rPr>
  </w:style>
  <w:style w:type="paragraph" w:styleId="TOC9">
    <w:name w:val="toc 9"/>
    <w:basedOn w:val="Normal"/>
    <w:next w:val="Normal"/>
    <w:autoRedefine/>
    <w:uiPriority w:val="99"/>
    <w:unhideWhenUsed/>
    <w:qFormat/>
    <w:pPr>
      <w:tabs>
        <w:tab w:val="right" w:leader="dot" w:pos="8630"/>
      </w:tabs>
      <w:spacing w:after="40" w:line="240" w:lineRule="auto"/>
      <w:ind w:left="1760"/>
    </w:pPr>
    <w:rPr>
      <w:rFonts w:eastAsiaTheme="minorHAnsi" w:cs="Times New Roman"/>
      <w:smallCaps/>
      <w:noProof/>
      <w:color w:val="000000" w:themeColor="text1"/>
      <w:szCs w:val="20"/>
      <w:lang w:eastAsia="ja-JP"/>
    </w:rPr>
  </w:style>
  <w:style w:type="character" w:styleId="BookTitle">
    <w:name w:val="Book Title"/>
    <w:basedOn w:val="DefaultParagraphFont"/>
    <w:uiPriority w:val="33"/>
    <w:qFormat/>
    <w:rPr>
      <w:rFonts w:asciiTheme="majorHAnsi" w:hAnsiTheme="majorHAnsi" w:cs="Times New Roman"/>
      <w:i/>
      <w:color w:val="F79646" w:themeColor="accent6"/>
      <w:sz w:val="20"/>
      <w:szCs w:val="20"/>
    </w:rPr>
  </w:style>
  <w:style w:type="character" w:styleId="IntenseReference">
    <w:name w:val="Intense Reference"/>
    <w:basedOn w:val="DefaultParagraphFont"/>
    <w:uiPriority w:val="32"/>
    <w:qFormat/>
    <w:rPr>
      <w:rFonts w:cs="Times New Roman"/>
      <w:b/>
      <w:color w:val="4F81BD" w:themeColor="accent1"/>
      <w:sz w:val="22"/>
      <w:szCs w:val="20"/>
      <w:u w:val="single"/>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customStyle="1" w:styleId="B2LightShadingAccent2">
    <w:name w:val="B2 Light Shading Accent 2"/>
    <w:basedOn w:val="TableNormal"/>
    <w:uiPriority w:val="42"/>
    <w:qFormat/>
    <w:pPr>
      <w:spacing w:after="0" w:line="240" w:lineRule="auto"/>
    </w:pPr>
    <w:rPr>
      <w:rFonts w:eastAsia="Times New Roman" w:cs="Times New Roman"/>
      <w:color w:val="943634" w:themeColor="accent2" w:themeShade="BF"/>
      <w:lang w:eastAsia="en-US" w:bidi="ar-S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C0504D" w:themeColor="accent2"/>
          <w:left w:val="nil"/>
          <w:bottom w:val="single" w:sz="8" w:space="0" w:color="C0504D" w:themeColor="accent2"/>
          <w:right w:val="nil"/>
          <w:insideH w:val="nil"/>
          <w:insideV w:val="nil"/>
        </w:tcBorders>
        <w:shd w:val="clear" w:color="auto" w:fill="EFD3D2" w:themeFill="accent2" w:themeFillTint="3F"/>
      </w:tcPr>
    </w:tblStylePr>
    <w:tblStylePr w:type="band1Horz">
      <w:tblPr/>
      <w:tcPr>
        <w:tcBorders>
          <w:top w:val="nil"/>
          <w:left w:val="nil"/>
          <w:bottom w:val="nil"/>
          <w:right w:val="nil"/>
          <w:insideH w:val="nil"/>
          <w:insideV w:val="nil"/>
        </w:tcBorders>
        <w:shd w:val="clear" w:color="auto" w:fill="EFD3D2" w:themeFill="accent2" w:themeFillTint="3F"/>
      </w:tcPr>
    </w:tblStylePr>
  </w:style>
  <w:style w:type="table" w:customStyle="1" w:styleId="Style6">
    <w:name w:val="Style 6"/>
    <w:basedOn w:val="TableNormal"/>
    <w:uiPriority w:val="26"/>
    <w:pPr>
      <w:spacing w:after="0" w:line="240" w:lineRule="auto"/>
    </w:pPr>
    <w:rPr>
      <w:rFonts w:eastAsia="Times New Roman" w:cs="Times New Roman"/>
      <w:color w:val="000000" w:themeColor="text1"/>
      <w:lang w:eastAsia="en-US" w:bidi="ar-SA"/>
    </w:rPr>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1F497D" w:themeColor="text2"/>
      </w:rPr>
      <w:tblPr/>
      <w:tcPr>
        <w:shd w:val="clear" w:color="auto" w:fill="EDF2F8" w:themeFill="accent1" w:themeFillTint="19"/>
      </w:tcPr>
    </w:tblStylePr>
    <w:tblStylePr w:type="lastRow">
      <w:rPr>
        <w:b/>
        <w:bCs/>
        <w:color w:val="FFFFFF" w:themeColor="background1"/>
      </w:rPr>
      <w:tblPr/>
      <w:tcPr>
        <w:shd w:val="clear" w:color="auto" w:fill="4F81BD" w:themeFill="accent1"/>
      </w:tcPr>
    </w:tblStylePr>
    <w:tblStylePr w:type="firstCol">
      <w:rPr>
        <w:b/>
        <w:bCs/>
        <w:color w:val="1F497D" w:themeColor="text2"/>
      </w:rPr>
    </w:tblStylePr>
    <w:tblStylePr w:type="lastCol">
      <w:rPr>
        <w:color w:val="000000" w:themeColor="text1"/>
      </w:rPr>
    </w:tblStylePr>
  </w:style>
  <w:style w:type="paragraph" w:styleId="Signature">
    <w:name w:val="Signature"/>
    <w:basedOn w:val="Normal"/>
    <w:link w:val="SignatureChar"/>
    <w:uiPriority w:val="99"/>
    <w:unhideWhenUsed/>
    <w:pPr>
      <w:contextualSpacing/>
    </w:pPr>
    <w:rPr>
      <w:rFonts w:eastAsiaTheme="minorHAnsi" w:cs="Times New Roman"/>
      <w:color w:val="000000" w:themeColor="text1"/>
      <w:szCs w:val="20"/>
      <w:lang w:eastAsia="ja-JP" w:bidi="he-IL"/>
    </w:rPr>
  </w:style>
  <w:style w:type="character" w:customStyle="1" w:styleId="SignatureChar">
    <w:name w:val="Signature Char"/>
    <w:basedOn w:val="DefaultParagraphFont"/>
    <w:link w:val="Signature"/>
    <w:uiPriority w:val="99"/>
    <w:rPr>
      <w:rFonts w:eastAsiaTheme="minorHAnsi" w:cs="Times New Roman"/>
      <w:color w:val="000000" w:themeColor="text1"/>
      <w:szCs w:val="20"/>
    </w:rPr>
  </w:style>
  <w:style w:type="paragraph" w:customStyle="1" w:styleId="DefaultPlaceholder2247909519">
    <w:name w:val="DefaultPlaceholder_2247909519"/>
    <w:pPr>
      <w:spacing w:before="480" w:after="320" w:line="240" w:lineRule="auto"/>
      <w:contextualSpacing/>
    </w:pPr>
    <w:rPr>
      <w:rFonts w:eastAsiaTheme="minorHAnsi" w:cs="Times New Roman"/>
      <w:b/>
      <w:color w:val="000000" w:themeColor="text1"/>
      <w:szCs w:val="20"/>
    </w:rPr>
  </w:style>
  <w:style w:type="paragraph" w:customStyle="1" w:styleId="DateText">
    <w:name w:val="Date Text"/>
    <w:basedOn w:val="Normal"/>
    <w:uiPriority w:val="35"/>
    <w:qFormat/>
    <w:pPr>
      <w:spacing w:before="720"/>
      <w:contextualSpacing/>
    </w:pPr>
    <w:rPr>
      <w:rFonts w:eastAsiaTheme="minorHAnsi" w:cs="Times New Roman"/>
      <w:color w:val="000000" w:themeColor="text1"/>
      <w:szCs w:val="20"/>
      <w:lang w:eastAsia="ja-JP" w:bidi="he-IL"/>
    </w:rPr>
  </w:style>
  <w:style w:type="paragraph" w:customStyle="1" w:styleId="PlaceholderAutotext361">
    <w:name w:val="PlaceholderAutotext_361"/>
    <w:pPr>
      <w:contextualSpacing/>
    </w:pPr>
    <w:rPr>
      <w:rFonts w:eastAsiaTheme="minorHAnsi" w:cs="Times New Roman"/>
      <w:color w:val="000000" w:themeColor="text1"/>
      <w:szCs w:val="20"/>
    </w:rPr>
  </w:style>
  <w:style w:type="character" w:customStyle="1" w:styleId="NoSpacingChar">
    <w:name w:val="No Spacing Char"/>
    <w:basedOn w:val="DefaultParagraphFont"/>
    <w:link w:val="NoSpacing"/>
    <w:uiPriority w:val="1"/>
    <w:rPr>
      <w:rFonts w:eastAsiaTheme="minorHAnsi"/>
      <w:lang w:bidi="ar-SA"/>
    </w:rPr>
  </w:style>
  <w:style w:type="character" w:styleId="PlaceholderText">
    <w:name w:val="Placeholder Text"/>
    <w:basedOn w:val="DefaultParagraphFont"/>
    <w:uiPriority w:val="99"/>
    <w:semiHidden/>
    <w:rPr>
      <w:color w:val="808080"/>
    </w:rPr>
  </w:style>
  <w:style w:type="paragraph" w:customStyle="1" w:styleId="AdjacencybackgroundEven1">
    <w:name w:val="Adjacency background(Even)1"/>
    <w:pPr>
      <w:tabs>
        <w:tab w:val="center" w:pos="4680"/>
        <w:tab w:val="right" w:pos="9360"/>
      </w:tabs>
      <w:spacing w:after="0" w:line="240" w:lineRule="auto"/>
    </w:pPr>
    <w:rPr>
      <w:lang w:bidi="ar-SA"/>
    </w:rPr>
  </w:style>
  <w:style w:type="paragraph" w:customStyle="1" w:styleId="AdjacencybackgroundOdd2">
    <w:name w:val="Adjacency background (Odd)2"/>
    <w:pPr>
      <w:tabs>
        <w:tab w:val="center" w:pos="4680"/>
        <w:tab w:val="right" w:pos="9360"/>
      </w:tabs>
      <w:spacing w:after="0" w:line="240" w:lineRule="auto"/>
    </w:pPr>
    <w:rPr>
      <w:lang w:bidi="ar-SA"/>
    </w:rPr>
  </w:style>
  <w:style w:type="paragraph" w:customStyle="1" w:styleId="AdjacencyEven2">
    <w:name w:val="Adjacency (Even)2"/>
    <w:pPr>
      <w:tabs>
        <w:tab w:val="center" w:pos="4680"/>
        <w:tab w:val="right" w:pos="9360"/>
      </w:tabs>
      <w:spacing w:after="0" w:line="240" w:lineRule="auto"/>
    </w:pPr>
    <w:rPr>
      <w:lang w:bidi="ar-SA"/>
    </w:rPr>
  </w:style>
  <w:style w:type="paragraph" w:customStyle="1" w:styleId="AdjacencyOdd2">
    <w:name w:val="Adjacency (Odd)2"/>
    <w:pPr>
      <w:tabs>
        <w:tab w:val="center" w:pos="4680"/>
        <w:tab w:val="right" w:pos="9360"/>
      </w:tabs>
      <w:spacing w:after="0" w:line="240" w:lineRule="auto"/>
    </w:pPr>
    <w:rPr>
      <w:lang w:bidi="ar-SA"/>
    </w:rPr>
  </w:style>
  <w:style w:type="paragraph" w:customStyle="1" w:styleId="AdjacencyBackgroundEven10">
    <w:name w:val="Adjacency Background (Even)1"/>
    <w:pPr>
      <w:tabs>
        <w:tab w:val="center" w:pos="4680"/>
        <w:tab w:val="right" w:pos="9360"/>
      </w:tabs>
      <w:spacing w:after="0" w:line="240" w:lineRule="auto"/>
    </w:pPr>
    <w:rPr>
      <w:lang w:bidi="ar-SA"/>
    </w:rPr>
  </w:style>
  <w:style w:type="paragraph" w:customStyle="1" w:styleId="AdjacencybackgroundOdd3">
    <w:name w:val="Adjacency background (Odd)3"/>
    <w:pPr>
      <w:tabs>
        <w:tab w:val="center" w:pos="4680"/>
        <w:tab w:val="right" w:pos="9360"/>
      </w:tabs>
      <w:spacing w:after="0" w:line="240" w:lineRule="auto"/>
    </w:pPr>
    <w:rPr>
      <w:lang w:bidi="ar-SA"/>
    </w:rPr>
  </w:style>
  <w:style w:type="paragraph" w:customStyle="1" w:styleId="AdjacencyEven3">
    <w:name w:val="Adjacency (Even)3"/>
    <w:pPr>
      <w:tabs>
        <w:tab w:val="center" w:pos="4680"/>
        <w:tab w:val="right" w:pos="9360"/>
      </w:tabs>
      <w:spacing w:after="0" w:line="240" w:lineRule="auto"/>
    </w:pPr>
    <w:rPr>
      <w:lang w:bidi="ar-SA"/>
    </w:rPr>
  </w:style>
  <w:style w:type="paragraph" w:customStyle="1" w:styleId="AdjacencyOdd3">
    <w:name w:val="Adjacency (Odd)3"/>
    <w:pPr>
      <w:tabs>
        <w:tab w:val="center" w:pos="4680"/>
        <w:tab w:val="right" w:pos="9360"/>
      </w:tabs>
      <w:spacing w:after="0" w:line="240" w:lineRule="auto"/>
    </w:pPr>
    <w:rPr>
      <w:lang w:bidi="ar-S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2.xml><?xml version="1.0" encoding="utf-8"?>
<b:Sources xmlns:b="http://schemas.microsoft.com/office/word/2004/10/bibliography" xmlns="http://schemas.microsoft.com/office/word/2004/10/bibliography"/>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472DDDD-EF00-4AE5-AFBA-4A4AE8527F10}">
  <ds:schemaRefs>
    <ds:schemaRef ds:uri="http://schemas.microsoft.com/office/2009/outspace/metadata"/>
  </ds:schemaRefs>
</ds:datastoreItem>
</file>

<file path=customXml/itemProps2.xml><?xml version="1.0" encoding="utf-8"?>
<ds:datastoreItem xmlns:ds="http://schemas.openxmlformats.org/officeDocument/2006/customXml" ds:itemID="{C2CF5E3A-7B6D-49D9-98D1-497DE9185669}">
  <ds:schemaRefs>
    <ds:schemaRef ds:uri="http://schemas.microsoft.com/office/word/2004/10/bibliography"/>
  </ds:schemaRefs>
</ds:datastoreItem>
</file>

<file path=customXml/itemProps3.xml><?xml version="1.0" encoding="utf-8"?>
<ds:datastoreItem xmlns:ds="http://schemas.openxmlformats.org/officeDocument/2006/customXml" ds:itemID="{8A90BD7C-A107-473D-9CEC-88442B1DCEDA}">
  <ds:schemaRefs>
    <ds:schemaRef ds:uri="http://schemas.microsoft.com/office/2006/coverPageProps"/>
  </ds:schemaRefs>
</ds:datastoreItem>
</file>

<file path=customXml/itemProps4.xml><?xml version="1.0" encoding="utf-8"?>
<ds:datastoreItem xmlns:ds="http://schemas.openxmlformats.org/officeDocument/2006/customXml" ds:itemID="{9E866C71-B8F3-4B57-A819-CCE38AB71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114D24C3.dotx</Template>
  <TotalTime>2</TotalTime>
  <Pages>1</Pages>
  <Words>206</Words>
  <Characters>1180</Characters>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2009-08-06T19:49:00Z</dcterms:created>
  <dcterms:modified xsi:type="dcterms:W3CDTF">2009-11-18T19:47:00Z</dcterms:modified>
</cp:coreProperties>
</file>