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page" w:tblpXSpec="center"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bookmarkStart w:id="0" w:name="_GoBack"/>
            <w:bookmarkEnd w:id="0"/>
          </w:p>
        </w:tc>
      </w:tr>
    </w:tbl>
    <w:p/>
    <w:tbl>
      <w:tblPr>
        <w:tblW w:w="5000" w:type="pct"/>
        <w:jc w:val="center"/>
        <w:tblBorders>
          <w:bottom w:val="dashed" w:sz="6" w:space="0" w:color="808080" w:themeColor="background1" w:themeShade="80"/>
        </w:tblBorders>
        <w:tblCellMar>
          <w:top w:w="115" w:type="dxa"/>
          <w:left w:w="115" w:type="dxa"/>
          <w:bottom w:w="115" w:type="dxa"/>
          <w:right w:w="115" w:type="dxa"/>
        </w:tblCellMar>
        <w:tblLook w:val="04A0" w:firstRow="1" w:lastRow="0" w:firstColumn="1" w:lastColumn="0" w:noHBand="0" w:noVBand="1"/>
      </w:tblPr>
      <w:tblGrid>
        <w:gridCol w:w="4737"/>
        <w:gridCol w:w="4738"/>
      </w:tblGrid>
      <w:tr>
        <w:trPr>
          <w:trHeight w:val="1800"/>
          <w:jc w:val="center"/>
        </w:trPr>
        <w:tc>
          <w:tcPr>
            <w:tcW w:w="4737" w:type="dxa"/>
            <w:tcMar>
              <w:left w:w="0" w:type="dxa"/>
              <w:right w:w="0" w:type="dxa"/>
            </w:tcMar>
            <w:vAlign w:val="bottom"/>
          </w:tcPr>
          <w:p>
            <w:pPr>
              <w:spacing w:after="0" w:line="240" w:lineRule="auto"/>
            </w:pPr>
          </w:p>
          <w:tbl>
            <w:tblPr>
              <w:tblW w:w="0" w:type="auto"/>
              <w:tblCellMar>
                <w:left w:w="0" w:type="dxa"/>
                <w:right w:w="0" w:type="dxa"/>
              </w:tblCellMar>
              <w:tblLook w:val="04A0" w:firstRow="1" w:lastRow="0" w:firstColumn="1" w:lastColumn="0" w:noHBand="0" w:noVBand="1"/>
            </w:tblPr>
            <w:tblGrid>
              <w:gridCol w:w="238"/>
              <w:gridCol w:w="4484"/>
            </w:tblGrid>
            <w:tr>
              <w:trPr>
                <w:trHeight w:val="1080"/>
              </w:trPr>
              <w:tc>
                <w:tcPr>
                  <w:tcW w:w="238" w:type="dxa"/>
                </w:tcPr>
                <w:p>
                  <w:pPr>
                    <w:pStyle w:val="RecipientAddress"/>
                    <w:spacing w:after="0" w:line="240" w:lineRule="auto"/>
                  </w:pPr>
                </w:p>
              </w:tc>
              <w:tc>
                <w:tcPr>
                  <w:tcW w:w="4484" w:type="dxa"/>
                </w:tcPr>
                <w:p>
                  <w:pPr>
                    <w:pStyle w:val="RecipientName"/>
                    <w:spacing w:after="0" w:line="240" w:lineRule="auto"/>
                  </w:pPr>
                </w:p>
              </w:tc>
            </w:tr>
            <w:tr>
              <w:tc>
                <w:tcPr>
                  <w:tcW w:w="238" w:type="dxa"/>
                </w:tcPr>
                <w:p>
                  <w:pPr>
                    <w:pStyle w:val="NoSpacing"/>
                    <w:rPr>
                      <w:color w:val="9FB8CD" w:themeColor="accent2"/>
                      <w:sz w:val="36"/>
                      <w:szCs w:val="36"/>
                    </w:rPr>
                  </w:pPr>
                  <w:r>
                    <w:rPr>
                      <w:color w:val="9FB8CD" w:themeColor="accent2"/>
                      <w:sz w:val="36"/>
                      <w:szCs w:val="36"/>
                    </w:rPr>
                    <w:sym w:font="Wingdings 3" w:char="F07D"/>
                  </w:r>
                </w:p>
              </w:tc>
              <w:tc>
                <w:tcPr>
                  <w:tcW w:w="4484" w:type="dxa"/>
                </w:tcPr>
                <w:sdt>
                  <w:sdtPr>
                    <w:rPr>
                      <w:color w:val="727CA3" w:themeColor="accent1"/>
                    </w:rPr>
                    <w:id w:val="133285843"/>
                    <w:placeholder>
                      <w:docPart w:val="C9B1F47F4376449FB9C4587E3708C489"/>
                    </w:placeholder>
                    <w:temporary/>
                    <w:showingPlcHdr/>
                  </w:sdtPr>
                  <w:sdtContent>
                    <w:p>
                      <w:pPr>
                        <w:pStyle w:val="RecipientName"/>
                        <w:spacing w:after="0" w:line="240" w:lineRule="auto"/>
                        <w:rPr>
                          <w:color w:val="727CA3" w:themeColor="accent1"/>
                        </w:rPr>
                      </w:pPr>
                      <w:r>
                        <w:t>[Type the recipient name]</w:t>
                      </w:r>
                    </w:p>
                  </w:sdtContent>
                </w:sdt>
                <w:sdt>
                  <w:sdtPr>
                    <w:id w:val="272514720"/>
                    <w:placeholder>
                      <w:docPart w:val="DA404A2802C841C3801A8D8CAC6B6291"/>
                    </w:placeholder>
                    <w:temporary/>
                    <w:showingPlcHdr/>
                  </w:sdtPr>
                  <w:sdtContent>
                    <w:p>
                      <w:pPr>
                        <w:pStyle w:val="RecipientAddress"/>
                        <w:spacing w:after="0" w:line="240" w:lineRule="auto"/>
                      </w:pPr>
                      <w:r>
                        <w:t>[Type recipient address]</w:t>
                      </w:r>
                    </w:p>
                  </w:sdtContent>
                </w:sdt>
                <w:p>
                  <w:pPr>
                    <w:pStyle w:val="RecipientAddress"/>
                    <w:spacing w:after="0" w:line="240" w:lineRule="auto"/>
                  </w:pPr>
                  <w:r>
                    <w:t xml:space="preserve">Phone: </w:t>
                  </w:r>
                  <w:sdt>
                    <w:sdtPr>
                      <w:id w:val="272514736"/>
                      <w:placeholder>
                        <w:docPart w:val="D560F1F9B67B4392B3A701C84A935A31"/>
                      </w:placeholder>
                      <w:temporary/>
                      <w:showingPlcHdr/>
                    </w:sdtPr>
                    <w:sdtContent>
                      <w:r>
                        <w:t>[Type the recipient phone number]</w:t>
                      </w:r>
                    </w:sdtContent>
                  </w:sdt>
                </w:p>
              </w:tc>
            </w:tr>
          </w:tbl>
          <w:p>
            <w:pPr>
              <w:pStyle w:val="RecipientAddress"/>
              <w:spacing w:after="0" w:line="240" w:lineRule="auto"/>
            </w:pPr>
          </w:p>
        </w:tc>
        <w:tc>
          <w:tcPr>
            <w:tcW w:w="4738" w:type="dxa"/>
          </w:tcPr>
          <w:sdt>
            <w:sdtPr>
              <w:id w:val="132277233"/>
              <w:placeholder>
                <w:docPart w:val="A8154F36FA5C4AB88582BD2FEA227590"/>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enderName"/>
                  <w:spacing w:after="0" w:line="240" w:lineRule="auto"/>
                </w:pPr>
                <w:r>
                  <w:rPr>
                    <w:color w:val="727CA3" w:themeColor="accent1"/>
                  </w:rPr>
                  <w:t>[Type the sender name]</w:t>
                </w:r>
              </w:p>
            </w:sdtContent>
          </w:sdt>
          <w:sdt>
            <w:sdtPr>
              <w:id w:val="272514574"/>
              <w:placeholder>
                <w:docPart w:val="7DD6A088EA7A4C538BCD1057221CEB4E"/>
              </w:placeholder>
              <w:temporary/>
              <w:showingPlcHdr/>
            </w:sdtPr>
            <w:sdtContent>
              <w:p>
                <w:pPr>
                  <w:pStyle w:val="SenderAddress"/>
                  <w:spacing w:after="0" w:line="240" w:lineRule="auto"/>
                </w:pPr>
                <w:r>
                  <w:t>[Type the sender address]</w:t>
                </w:r>
              </w:p>
            </w:sdtContent>
          </w:sdt>
          <w:p>
            <w:pPr>
              <w:pStyle w:val="SenderAddress"/>
              <w:spacing w:after="0" w:line="240" w:lineRule="auto"/>
            </w:pPr>
            <w:r>
              <w:t xml:space="preserve">Phone: </w:t>
            </w:r>
            <w:sdt>
              <w:sdtPr>
                <w:id w:val="272514560"/>
                <w:placeholder>
                  <w:docPart w:val="362BF976EA0F470099CE444516D87514"/>
                </w:placeholder>
                <w:temporary/>
                <w:showingPlcHdr/>
              </w:sdtPr>
              <w:sdtContent>
                <w:r>
                  <w:t>[Type the sender phone number]</w:t>
                </w:r>
              </w:sdtContent>
            </w:sdt>
          </w:p>
        </w:tc>
      </w:tr>
    </w:tbl>
    <w:p/>
    <w:sdt>
      <w:sdtPr>
        <w:id w:val="274573301"/>
        <w:placeholder>
          <w:docPart w:val="7859855C8E38449F8AAA0BDA9EE680D5"/>
        </w:placeholder>
        <w:temporary/>
        <w:showingPlcHdr/>
      </w:sdtPr>
      <w:sdtContent>
        <w:p>
          <w:pPr>
            <w:pStyle w:val="Salutation"/>
          </w:pPr>
          <w:r>
            <w:rPr>
              <w:rStyle w:val="PlaceholderText"/>
              <w:color w:val="auto"/>
            </w:rPr>
            <w:t>[Type the salutation]</w:t>
          </w:r>
        </w:p>
      </w:sdtContent>
    </w:sdt>
    <w:sdt>
      <w:sdtPr>
        <w:alias w:val="Type the body of the letter"/>
        <w:tag w:val="Type the body of the letter"/>
        <w:id w:val="450933495"/>
        <w:placeholder>
          <w:docPart w:val="75F3BD41380F44709FAEB06261B711EC"/>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253727688"/>
        <w:placeholder>
          <w:docPart w:val="FEB4DD2ACA4343DBA5DF321D0B5E5E48"/>
        </w:placeholder>
        <w:temporary/>
        <w:showingPlcHdr/>
      </w:sdtPr>
      <w:sdtContent>
        <w:p>
          <w:pPr>
            <w:pStyle w:val="Closing"/>
            <w:spacing w:before="480" w:after="1000"/>
            <w:contextualSpacing/>
            <w:rPr>
              <w:color w:val="000000" w:themeColor="text1"/>
            </w:rPr>
          </w:pPr>
          <w:r>
            <w:t>[Type the closing]</w:t>
          </w:r>
        </w:p>
      </w:sdtContent>
    </w:sdt>
    <w:sdt>
      <w:sdtPr>
        <w:id w:val="253727709"/>
        <w:placeholder>
          <w:docPart w:val="61128DBAF7EE4BD5A63CF843409E12A9"/>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SenderNameatSignature"/>
            <w:rPr>
              <w:b w:val="0"/>
              <w:bCs/>
              <w:color w:val="000000" w:themeColor="text1"/>
            </w:rPr>
          </w:pPr>
          <w:r>
            <w:t>[Type the sender name]</w:t>
          </w:r>
        </w:p>
      </w:sdtContent>
    </w:sdt>
    <w:sdt>
      <w:sdtPr>
        <w:id w:val="810834329"/>
        <w:placeholder>
          <w:docPart w:val="92F053C36FBE4DAF93EBDCCC4D37AA08"/>
        </w:placeholder>
        <w:temporary/>
        <w:showingPlcHdr/>
      </w:sdtPr>
      <w:sdtContent>
        <w:p>
          <w:pPr>
            <w:pStyle w:val="Signature"/>
          </w:pPr>
          <w:r>
            <w:t>[Type the sender title]</w:t>
          </w:r>
        </w:p>
      </w:sdtContent>
    </w:sdt>
    <w:p>
      <w:pPr>
        <w:pStyle w:val="Signature"/>
      </w:pPr>
      <w:sdt>
        <w:sdtPr>
          <w:id w:val="810834330"/>
          <w:placeholder>
            <w:docPart w:val="F28D5ED2C6B54C44BC6F28D804177E6E"/>
          </w:placeholder>
          <w:showingPlcHdr/>
          <w:dataBinding w:prefixMappings="xmlns:ns0='http://schemas.openxmlformats.org/officeDocument/2006/extended-properties'" w:xpath="/ns0:Properties[1]/ns0:Company[1]" w:storeItemID="{6668398D-A668-4E3E-A5EB-62B293D839F1}"/>
          <w:text/>
        </w:sdtPr>
        <w:sdtContent>
          <w:r>
            <w:rPr>
              <w:sz w:val="22"/>
            </w:rPr>
            <w:t>[Type the sender company name]</w:t>
          </w:r>
        </w:sdtContent>
      </w:sdt>
    </w:p>
    <w:p>
      <w:sdt>
        <w:sdtPr>
          <w:id w:val="19890522"/>
          <w:placeholder>
            <w:docPart w:val="093C0780403C49C893E78FA839FA11B1"/>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sectPr>
      <w:headerReference w:type="even" r:id="rId11"/>
      <w:footerReference w:type="even" r:id="rId12"/>
      <w:footerReference w:type="default" r:id="rId13"/>
      <w:pgSz w:w="12240" w:h="15840" w:code="1"/>
      <w:pgMar w:top="1440" w:right="1440" w:bottom="1440" w:left="1440" w:header="720" w:footer="720"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eft"/>
    </w:pPr>
    <w:r>
      <w:rPr>
        <w:color w:val="9FB8CD" w:themeColor="accent2"/>
        <w14:textFill>
          <w14:solidFill>
            <w14:schemeClr w14:val="accent2">
              <w14:lumMod w14:val="50000"/>
              <w14:lumOff w14:val="50000"/>
            </w14:schemeClr>
          </w14:solidFill>
        </w14:textFill>
      </w:rPr>
      <w:sym w:font="Wingdings 3" w:char="F07D"/>
    </w:r>
    <w:r>
      <w:t xml:space="preserve"> Page </w:t>
    </w:r>
    <w:r>
      <w:fldChar w:fldCharType="begin"/>
    </w:r>
    <w:r>
      <w:instrText xml:space="preserve"> PAGE  \* Arabic  \* MERGEFORMAT </w:instrText>
    </w:r>
    <w:r>
      <w:fldChar w:fldCharType="separate"/>
    </w:r>
    <w:r>
      <w:rPr>
        <w:noProof/>
      </w:rPr>
      <w:t>2</w:t>
    </w:r>
    <w:r>
      <w:fldChar w:fldCharType="end"/>
    </w:r>
  </w:p>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Right"/>
    </w:pPr>
    <w:r>
      <w:rPr>
        <w:color w:val="9FB8CD" w:themeColor="accent2"/>
        <w14:textFill>
          <w14:solidFill>
            <w14:schemeClr w14:val="accent2">
              <w14:lumMod w14:val="50000"/>
              <w14:lumOff w14:val="50000"/>
            </w14:schemeClr>
          </w14:solidFill>
        </w14:textFill>
      </w:rPr>
      <w:sym w:font="Wingdings 3" w:char="F07D"/>
    </w:r>
    <w:r>
      <w:t xml:space="preserve"> Page </w:t>
    </w:r>
    <w:r>
      <w:fldChar w:fldCharType="begin"/>
    </w:r>
    <w:r>
      <w:instrText xml:space="preserve"> PAGE  \* Arabic  \* MERGEFORMAT </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eft"/>
      <w:jc w:val="right"/>
    </w:pPr>
    <w:r>
      <w:rPr>
        <w:color w:val="9FB8CD" w:themeColor="accent2"/>
        <w14:textFill>
          <w14:solidFill>
            <w14:schemeClr w14:val="accent2">
              <w14:lumMod w14:val="50000"/>
              <w14:lumOff w14:val="50000"/>
            </w14:schemeClr>
          </w14:solidFill>
        </w14:textFill>
      </w:rPr>
      <w:sym w:font="Wingdings 3" w:char="F07D"/>
    </w:r>
    <w:r>
      <w:t xml:space="preserve"> </w:t>
    </w: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1">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9FB8CD" w:themeColor="accent2"/>
        <w14:textFill>
          <w14:solidFill>
            <w14:schemeClr w14:val="accent2">
              <w14:lumMod w14:val="75000"/>
            </w14:schemeClr>
          </w14:solidFill>
        </w14:textFill>
      </w:rPr>
    </w:lvl>
  </w:abstractNum>
  <w:abstractNum w:abstractNumId="2">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4">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628BAD" w:themeColor="accent2" w:themeShade="BF"/>
        <w:vertAlign w:val="baseline"/>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DateAndTime/>
  <w:attachedTemplate r:id="rId1"/>
  <w:defaultTabStop w:val="720"/>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avePreviewPicture w:val="o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0"/>
      <w:lang w:bidi="ar-SA"/>
    </w:rPr>
  </w:style>
  <w:style w:type="paragraph" w:styleId="Heading1">
    <w:name w:val="heading 1"/>
    <w:basedOn w:val="Normal"/>
    <w:next w:val="Normal"/>
    <w:link w:val="Heading1Char"/>
    <w:uiPriority w:val="9"/>
    <w:semiHidden/>
    <w:unhideWhenUsed/>
    <w:pPr>
      <w:keepNext/>
      <w:keepLines/>
      <w:spacing w:before="480" w:after="0"/>
      <w:outlineLvl w:val="0"/>
    </w:pPr>
    <w:rPr>
      <w:rFonts w:asciiTheme="majorHAnsi" w:eastAsiaTheme="majorEastAsia" w:hAnsiTheme="majorHAnsi" w:cstheme="majorBidi"/>
      <w:b/>
      <w:bCs/>
      <w:color w:val="727CA3" w:themeColor="accent1"/>
      <w:sz w:val="28"/>
      <w:szCs w:val="28"/>
      <w:lang w:bidi="en-US"/>
      <w14:textFill>
        <w14:solidFill>
          <w14:schemeClr w14:val="accent1">
            <w14:lumMod w14:val="71000"/>
          </w14:schemeClr>
        </w14:solidFill>
      </w14:textFill>
    </w:rPr>
  </w:style>
  <w:style w:type="paragraph" w:styleId="Heading2">
    <w:name w:val="heading 2"/>
    <w:basedOn w:val="Normal"/>
    <w:next w:val="Normal"/>
    <w:link w:val="Heading2Char"/>
    <w:uiPriority w:val="9"/>
    <w:semiHidden/>
    <w:unhideWhenUsed/>
    <w:pPr>
      <w:keepNext/>
      <w:keepLines/>
      <w:spacing w:before="200" w:after="0"/>
      <w:outlineLvl w:val="1"/>
    </w:pPr>
    <w:rPr>
      <w:rFonts w:asciiTheme="majorHAnsi" w:eastAsiaTheme="majorEastAsia" w:hAnsiTheme="majorHAnsi" w:cstheme="majorBidi"/>
      <w:b/>
      <w:bCs/>
      <w:color w:val="727CA3"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727CA3"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727CA3"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363C53" w:themeColor="accent1" w:themeShade="7F"/>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363C53" w:themeColor="accent1" w:themeShade="7F"/>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bidi="ar-SA"/>
    </w:rPr>
  </w:style>
  <w:style w:type="paragraph" w:styleId="NoSpacing">
    <w:name w:val="No Spacing"/>
    <w:basedOn w:val="Normal"/>
    <w:link w:val="NoSpacingChar"/>
    <w:uiPriority w:val="99"/>
    <w:qFormat/>
    <w:pPr>
      <w:spacing w:after="0" w:line="240" w:lineRule="auto"/>
    </w:pPr>
  </w:style>
  <w:style w:type="character" w:customStyle="1" w:styleId="NoSpacingChar">
    <w:name w:val="No Spacing Char"/>
    <w:basedOn w:val="DefaultParagraphFont"/>
    <w:link w:val="NoSpacing"/>
    <w:uiPriority w:val="99"/>
    <w:rPr>
      <w:sz w:val="20"/>
      <w:lang w:bidi="ar-SA"/>
    </w:rPr>
  </w:style>
  <w:style w:type="paragraph" w:styleId="Closing">
    <w:name w:val="Closing"/>
    <w:basedOn w:val="Normal"/>
    <w:link w:val="ClosingChar"/>
    <w:uiPriority w:val="7"/>
    <w:unhideWhenUsed/>
    <w:qFormat/>
    <w:pPr>
      <w:spacing w:before="240" w:after="0"/>
      <w:ind w:right="4320"/>
    </w:pPr>
    <w:rPr>
      <w:sz w:val="22"/>
    </w:rPr>
  </w:style>
  <w:style w:type="character" w:customStyle="1" w:styleId="ClosingChar">
    <w:name w:val="Closing Char"/>
    <w:basedOn w:val="DefaultParagraphFont"/>
    <w:link w:val="Closing"/>
    <w:uiPriority w:val="7"/>
    <w:rPr>
      <w:lang w:bidi="ar-SA"/>
    </w:rPr>
  </w:style>
  <w:style w:type="paragraph" w:customStyle="1" w:styleId="RecipientAddress">
    <w:name w:val="Recipient Address"/>
    <w:basedOn w:val="NoSpacing"/>
    <w:link w:val="RecipientAddressChar"/>
    <w:uiPriority w:val="5"/>
    <w:qFormat/>
    <w:pPr>
      <w:spacing w:before="200" w:after="200" w:line="276" w:lineRule="auto"/>
      <w:contextualSpacing/>
    </w:pPr>
    <w:rPr>
      <w:rFonts w:asciiTheme="majorHAnsi" w:hAnsiTheme="majorHAnsi"/>
      <w:color w:val="9FB8CD" w:themeColor="accent2"/>
      <w:sz w:val="18"/>
    </w:rPr>
  </w:style>
  <w:style w:type="paragraph" w:styleId="Salutation">
    <w:name w:val="Salutation"/>
    <w:basedOn w:val="Normal"/>
    <w:next w:val="Normal"/>
    <w:link w:val="SalutationChar"/>
    <w:uiPriority w:val="6"/>
    <w:unhideWhenUsed/>
    <w:qFormat/>
    <w:pPr>
      <w:spacing w:before="400" w:after="320" w:line="240" w:lineRule="auto"/>
    </w:pPr>
    <w:rPr>
      <w:b/>
      <w:sz w:val="22"/>
    </w:rPr>
  </w:style>
  <w:style w:type="character" w:customStyle="1" w:styleId="SalutationChar">
    <w:name w:val="Salutation Char"/>
    <w:basedOn w:val="DefaultParagraphFont"/>
    <w:link w:val="Salutation"/>
    <w:uiPriority w:val="6"/>
    <w:rPr>
      <w:b/>
      <w:lang w:bidi="ar-SA"/>
    </w:rPr>
  </w:style>
  <w:style w:type="paragraph" w:customStyle="1" w:styleId="SenderAddress">
    <w:name w:val="Sender Address"/>
    <w:basedOn w:val="NoSpacing"/>
    <w:link w:val="SenderAddressChar"/>
    <w:uiPriority w:val="3"/>
    <w:qFormat/>
    <w:pPr>
      <w:spacing w:before="200" w:after="200" w:line="276" w:lineRule="auto"/>
      <w:contextualSpacing/>
      <w:jc w:val="right"/>
    </w:pPr>
    <w:rPr>
      <w:rFonts w:asciiTheme="majorHAnsi" w:hAnsiTheme="majorHAnsi"/>
      <w:color w:val="9FB8CD" w:themeColor="accent2"/>
      <w:sz w:val="18"/>
      <w:szCs w:val="18"/>
    </w:rPr>
  </w:style>
  <w:style w:type="paragraph" w:customStyle="1" w:styleId="RecipientName">
    <w:name w:val="Recipient Name"/>
    <w:basedOn w:val="RecipientAddress"/>
    <w:link w:val="RecipientNameChar"/>
    <w:uiPriority w:val="4"/>
    <w:qFormat/>
    <w:pPr>
      <w:spacing w:before="80"/>
    </w:pPr>
    <w:rPr>
      <w:b/>
      <w:color w:val="525A7D" w:themeColor="accent1" w:themeShade="BF"/>
      <w:sz w:val="20"/>
    </w:rPr>
  </w:style>
  <w:style w:type="paragraph" w:customStyle="1" w:styleId="SenderName">
    <w:name w:val="Sender Name"/>
    <w:basedOn w:val="SenderAddress"/>
    <w:link w:val="SenderNameChar"/>
    <w:uiPriority w:val="2"/>
    <w:qFormat/>
    <w:rPr>
      <w:b/>
      <w:color w:val="525A7D" w:themeColor="accent1" w:themeShade="BF"/>
      <w:sz w:val="20"/>
    </w:rPr>
  </w:style>
  <w:style w:type="character" w:customStyle="1" w:styleId="SenderAddressChar">
    <w:name w:val="Sender Address Char"/>
    <w:basedOn w:val="NoSpacingChar"/>
    <w:link w:val="SenderAddress"/>
    <w:uiPriority w:val="3"/>
    <w:rPr>
      <w:rFonts w:asciiTheme="majorHAnsi" w:hAnsiTheme="majorHAnsi"/>
      <w:color w:val="9FB8CD" w:themeColor="accent2"/>
      <w:sz w:val="18"/>
      <w:szCs w:val="18"/>
      <w:lang w:bidi="ar-SA"/>
    </w:rPr>
  </w:style>
  <w:style w:type="character" w:customStyle="1" w:styleId="SenderNameChar">
    <w:name w:val="Sender Name Char"/>
    <w:basedOn w:val="SenderAddressChar"/>
    <w:link w:val="SenderName"/>
    <w:uiPriority w:val="2"/>
    <w:rPr>
      <w:rFonts w:asciiTheme="majorHAnsi" w:hAnsiTheme="majorHAnsi"/>
      <w:b/>
      <w:color w:val="525A7D" w:themeColor="accent1" w:themeShade="BF"/>
      <w:sz w:val="20"/>
      <w:szCs w:val="18"/>
      <w:lang w:bidi="ar-SA"/>
    </w:rPr>
  </w:style>
  <w:style w:type="character" w:customStyle="1" w:styleId="RecipientAddressChar">
    <w:name w:val="Recipient Address Char"/>
    <w:basedOn w:val="NoSpacingChar"/>
    <w:link w:val="RecipientAddress"/>
    <w:uiPriority w:val="5"/>
    <w:rPr>
      <w:rFonts w:asciiTheme="majorHAnsi" w:hAnsiTheme="majorHAnsi"/>
      <w:color w:val="9FB8CD" w:themeColor="accent2"/>
      <w:sz w:val="18"/>
      <w:lang w:bidi="ar-SA"/>
    </w:rPr>
  </w:style>
  <w:style w:type="character" w:customStyle="1" w:styleId="RecipientNameChar">
    <w:name w:val="Recipient Name Char"/>
    <w:basedOn w:val="RecipientAddressChar"/>
    <w:link w:val="RecipientName"/>
    <w:uiPriority w:val="4"/>
    <w:rPr>
      <w:rFonts w:asciiTheme="majorHAnsi" w:hAnsiTheme="majorHAnsi"/>
      <w:b/>
      <w:color w:val="525A7D" w:themeColor="accent1" w:themeShade="BF"/>
      <w:sz w:val="20"/>
      <w:lang w:bidi="ar-SA"/>
    </w:rPr>
  </w:style>
  <w:style w:type="paragraph" w:customStyle="1" w:styleId="SenderNameatSignature">
    <w:name w:val="Sender Name (at Signature)"/>
    <w:basedOn w:val="NoSpacing"/>
    <w:uiPriority w:val="7"/>
    <w:pPr>
      <w:pBdr>
        <w:top w:val="single" w:sz="4" w:space="1" w:color="727CA3" w:themeColor="accent1"/>
      </w:pBdr>
      <w:ind w:right="4320"/>
    </w:pPr>
    <w:rPr>
      <w:b/>
      <w:color w:val="727CA3" w:themeColor="accent1"/>
    </w:rPr>
  </w:style>
  <w:style w:type="paragraph" w:styleId="Signature">
    <w:name w:val="Signature"/>
    <w:basedOn w:val="Normal"/>
    <w:link w:val="SignatureChar"/>
    <w:uiPriority w:val="99"/>
    <w:unhideWhenUsed/>
    <w:pPr>
      <w:spacing w:after="0" w:line="240" w:lineRule="auto"/>
    </w:pPr>
  </w:style>
  <w:style w:type="character" w:customStyle="1" w:styleId="SignatureChar">
    <w:name w:val="Signature Char"/>
    <w:basedOn w:val="DefaultParagraphFont"/>
    <w:link w:val="Signature"/>
    <w:uiPriority w:val="99"/>
    <w:rPr>
      <w:sz w:val="20"/>
      <w:lang w:bidi="ar-SA"/>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bidi="ar-SA"/>
    </w:rPr>
  </w:style>
  <w:style w:type="character" w:styleId="BookTitle">
    <w:name w:val="Book Title"/>
    <w:basedOn w:val="DefaultParagraphFont"/>
    <w:uiPriority w:val="33"/>
    <w:qFormat/>
    <w:rPr>
      <w:i/>
      <w:iCs/>
      <w:smallCaps/>
      <w:spacing w:val="5"/>
    </w:rPr>
  </w:style>
  <w:style w:type="paragraph" w:styleId="Caption">
    <w:name w:val="caption"/>
    <w:basedOn w:val="Normal"/>
    <w:next w:val="Normal"/>
    <w:uiPriority w:val="35"/>
    <w:semiHidden/>
    <w:unhideWhenUsed/>
    <w:qFormat/>
    <w:pPr>
      <w:spacing w:line="240" w:lineRule="auto"/>
    </w:pPr>
    <w:rPr>
      <w:b/>
      <w:bCs/>
      <w:color w:val="727CA3" w:themeColor="accent1"/>
      <w:sz w:val="18"/>
      <w:szCs w:val="18"/>
    </w:rPr>
  </w:style>
  <w:style w:type="character" w:styleId="Emphasis">
    <w:name w:val="Emphasis"/>
    <w:uiPriority w:val="20"/>
    <w:qFormat/>
    <w:rPr>
      <w:b/>
      <w:bCs/>
      <w:i/>
      <w:iCs/>
      <w:spacing w:val="1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bidi="ar-SA"/>
    </w:rPr>
  </w:style>
  <w:style w:type="character" w:customStyle="1" w:styleId="Heading1Char">
    <w:name w:val="Heading 1 Char"/>
    <w:basedOn w:val="DefaultParagraphFont"/>
    <w:link w:val="Heading1"/>
    <w:uiPriority w:val="9"/>
    <w:semiHidden/>
    <w:rPr>
      <w:rFonts w:asciiTheme="majorHAnsi" w:eastAsiaTheme="majorEastAsia" w:hAnsiTheme="majorHAnsi" w:cstheme="majorBidi"/>
      <w:b/>
      <w:bCs/>
      <w:color w:val="727CA3" w:themeColor="accent1"/>
      <w:sz w:val="28"/>
      <w:szCs w:val="28"/>
      <w14:textFill>
        <w14:solidFill>
          <w14:schemeClr w14:val="accent1">
            <w14:lumMod w14:val="71000"/>
          </w14:schemeClr>
        </w14:solidFill>
      </w14:textFill>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727CA3" w:themeColor="accent1"/>
      <w:sz w:val="26"/>
      <w:szCs w:val="26"/>
      <w:lang w:bidi="ar-SA"/>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727CA3" w:themeColor="accent1"/>
      <w:lang w:bidi="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727CA3" w:themeColor="accent1"/>
      <w:lang w:bidi="ar-SA"/>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363C53" w:themeColor="accent1" w:themeShade="7F"/>
      <w:lang w:bidi="ar-SA"/>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363C53" w:themeColor="accent1" w:themeShade="7F"/>
      <w:lang w:bidi="ar-SA"/>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lang w:bidi="ar-SA"/>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lang w:bidi="ar-SA"/>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lang w:bidi="ar-SA"/>
    </w:rPr>
  </w:style>
  <w:style w:type="character" w:styleId="Hyperlink">
    <w:name w:val="Hyperlink"/>
    <w:basedOn w:val="DefaultParagraphFont"/>
    <w:uiPriority w:val="99"/>
    <w:semiHidden/>
    <w:unhideWhenUsed/>
    <w:rPr>
      <w:color w:val="B292CA" w:themeColor="hyperlink"/>
      <w:u w:val="single"/>
    </w:rPr>
  </w:style>
  <w:style w:type="character" w:styleId="IntenseEmphasis">
    <w:name w:val="Intense Emphasis"/>
    <w:basedOn w:val="DefaultParagraphFont"/>
    <w:uiPriority w:val="21"/>
    <w:qFormat/>
    <w:rPr>
      <w:b/>
      <w:bCs/>
      <w:i/>
      <w:iCs/>
      <w:smallCaps/>
      <w:color w:val="727CA3" w:themeColor="accent1"/>
    </w:rPr>
  </w:style>
  <w:style w:type="paragraph" w:styleId="IntenseQuote">
    <w:name w:val="Intense Quote"/>
    <w:basedOn w:val="Normal"/>
    <w:next w:val="Normal"/>
    <w:link w:val="IntenseQuoteChar"/>
    <w:uiPriority w:val="30"/>
    <w:qFormat/>
    <w:pPr>
      <w:pBdr>
        <w:bottom w:val="single" w:sz="4" w:space="4" w:color="727CA3" w:themeColor="accent1"/>
      </w:pBdr>
      <w:spacing w:before="320" w:after="480"/>
      <w:ind w:left="936" w:right="936"/>
    </w:pPr>
    <w:rPr>
      <w:b/>
      <w:bCs/>
      <w:i/>
      <w:iCs/>
      <w:color w:val="727CA3" w:themeColor="accent1"/>
      <w:sz w:val="22"/>
      <w:lang w:bidi="en-US"/>
    </w:rPr>
  </w:style>
  <w:style w:type="character" w:customStyle="1" w:styleId="IntenseQuoteChar">
    <w:name w:val="Intense Quote Char"/>
    <w:basedOn w:val="DefaultParagraphFont"/>
    <w:link w:val="IntenseQuote"/>
    <w:uiPriority w:val="30"/>
    <w:rPr>
      <w:b/>
      <w:bCs/>
      <w:i/>
      <w:iCs/>
      <w:color w:val="727CA3" w:themeColor="accent1"/>
    </w:rPr>
  </w:style>
  <w:style w:type="character" w:styleId="IntenseReference">
    <w:name w:val="Intense Reference"/>
    <w:basedOn w:val="DefaultParagraphFont"/>
    <w:uiPriority w:val="32"/>
    <w:qFormat/>
    <w:rPr>
      <w:smallCaps/>
      <w:spacing w:val="5"/>
      <w:u w:val="single"/>
    </w:rPr>
  </w:style>
  <w:style w:type="table" w:customStyle="1" w:styleId="B2LightShadingAccent2">
    <w:name w:val="B2 Light Shading Accent 2"/>
    <w:basedOn w:val="TableNormal"/>
    <w:uiPriority w:val="42"/>
    <w:pPr>
      <w:spacing w:after="0" w:line="240" w:lineRule="auto"/>
    </w:pPr>
    <w:rPr>
      <w:rFonts w:ascii="Arial" w:hAnsi="Arial"/>
      <w:color w:val="9FB8CD" w:themeColor="accent2"/>
      <w14:textFill>
        <w14:solidFill>
          <w14:schemeClr w14:val="accent2">
            <w14:lumMod w14:val="75000"/>
          </w14:schemeClr>
        </w14:solidFill>
      </w14:textFill>
    </w:rPr>
    <w:tblPr>
      <w:tblStyleRowBandSize w:val="1"/>
      <w:tblStyleColBandSize w:val="1"/>
      <w:tblInd w:w="0" w:type="dxa"/>
      <w:tblBorders>
        <w:top w:val="single" w:sz="8" w:space="0" w:color="9FB8CD" w:themeColor="accent2"/>
        <w:bottom w:val="single" w:sz="8" w:space="0" w:color="9FB8CD" w:themeColor="accent2"/>
      </w:tblBorders>
      <w:tblCellMar>
        <w:top w:w="0" w:type="dxa"/>
        <w:left w:w="108" w:type="dxa"/>
        <w:bottom w:w="0" w:type="dxa"/>
        <w:right w:w="108" w:type="dxa"/>
      </w:tblCellMar>
    </w:tblPr>
    <w:tblStylePr w:type="firstRow">
      <w:rPr>
        <w:b/>
        <w:bCs/>
      </w:rPr>
      <w:tblPr/>
      <w:tcPr>
        <w:tcBorders>
          <w:top w:val="single" w:sz="8" w:space="0" w:color="9FB8CD" w:themeColor="accent2"/>
          <w:left w:val="nil"/>
          <w:bottom w:val="single" w:sz="8" w:space="0" w:color="9FB8CD" w:themeColor="accent2"/>
          <w:right w:val="nil"/>
          <w:insideH w:val="nil"/>
          <w:insideV w:val="nil"/>
        </w:tcBorders>
      </w:tcPr>
    </w:tblStylePr>
    <w:tblStylePr w:type="lastRow">
      <w:rPr>
        <w:b/>
        <w:bCs/>
      </w:rPr>
      <w:tblPr/>
      <w:tcPr>
        <w:tcBorders>
          <w:top w:val="single" w:sz="8" w:space="0" w:color="9FB8CD" w:themeColor="accent2"/>
          <w:left w:val="nil"/>
          <w:bottom w:val="single" w:sz="8" w:space="0" w:color="9FB8CD" w:themeColor="accent2"/>
          <w:right w:val="nil"/>
          <w:insideH w:val="nil"/>
          <w:insideV w:val="nil"/>
        </w:tcBorders>
      </w:tcPr>
    </w:tblStylePr>
    <w:tblStylePr w:type="firstCol">
      <w:rPr>
        <w:b/>
        <w:bCs/>
      </w:rPr>
    </w:tblStylePr>
    <w:tblStylePr w:type="lastCol">
      <w:rPr>
        <w:b/>
        <w:bCs/>
      </w:rPr>
    </w:tblStylePr>
    <w:tblStylePr w:type="band1Vert">
      <w:tblPr/>
      <w:tcPr>
        <w:tcBorders>
          <w:top w:val="single" w:sz="8" w:space="0" w:color="9FB8CD" w:themeColor="accent2"/>
          <w:left w:val="nil"/>
          <w:bottom w:val="single" w:sz="8" w:space="0" w:color="9FB8CD" w:themeColor="accent2"/>
          <w:right w:val="nil"/>
          <w:insideH w:val="nil"/>
          <w:insideV w:val="nil"/>
        </w:tcBorders>
        <w:shd w:val="clear" w:color="auto" w:fill="E7EDF2" w:themeFill="accent2" w:themeFillTint="3F"/>
      </w:tcPr>
    </w:tblStylePr>
    <w:tblStylePr w:type="band1Horz">
      <w:tblPr/>
      <w:tcPr>
        <w:tcBorders>
          <w:top w:val="nil"/>
          <w:left w:val="nil"/>
          <w:bottom w:val="nil"/>
          <w:right w:val="nil"/>
          <w:insideH w:val="nil"/>
          <w:insideV w:val="nil"/>
        </w:tcBorders>
        <w:shd w:val="clear" w:color="auto" w:fill="E7EDF2" w:themeFill="accent2" w:themeFillTint="3F"/>
      </w:tcPr>
    </w:tblStyle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semiHidden/>
    <w:unhideWhenUsed/>
    <w:pPr>
      <w:numPr>
        <w:numId w:val="14"/>
      </w:numPr>
      <w:spacing w:after="120"/>
      <w:contextualSpacing/>
    </w:pPr>
  </w:style>
  <w:style w:type="paragraph" w:styleId="ListBullet5">
    <w:name w:val="List Bullet 5"/>
    <w:basedOn w:val="Normal"/>
    <w:uiPriority w:val="36"/>
    <w:semiHidden/>
    <w:unhideWhenUsed/>
    <w:pPr>
      <w:numPr>
        <w:numId w:val="15"/>
      </w:numPr>
      <w:spacing w:after="120"/>
      <w:contextualSpacing/>
    </w:pPr>
  </w:style>
  <w:style w:type="paragraph" w:styleId="Quote">
    <w:name w:val="Quote"/>
    <w:basedOn w:val="Normal"/>
    <w:next w:val="Normal"/>
    <w:link w:val="QuoteChar"/>
    <w:uiPriority w:val="29"/>
    <w:qFormat/>
    <w:rPr>
      <w:i/>
      <w:iCs/>
      <w:color w:val="000000" w:themeColor="text1"/>
      <w:sz w:val="22"/>
      <w:lang w:bidi="en-US"/>
    </w:rPr>
  </w:style>
  <w:style w:type="character" w:customStyle="1" w:styleId="QuoteChar">
    <w:name w:val="Quote Char"/>
    <w:basedOn w:val="DefaultParagraphFont"/>
    <w:link w:val="Quote"/>
    <w:uiPriority w:val="29"/>
    <w:rPr>
      <w:i/>
      <w:iCs/>
      <w:color w:val="000000" w:themeColor="text1"/>
    </w:rPr>
  </w:style>
  <w:style w:type="character" w:styleId="Strong">
    <w:name w:val="Strong"/>
    <w:uiPriority w:val="22"/>
    <w:qFormat/>
    <w:rPr>
      <w:b/>
      <w:bCs/>
    </w:rPr>
  </w:style>
  <w:style w:type="paragraph" w:styleId="Subtitle">
    <w:name w:val="Subtitle"/>
    <w:basedOn w:val="Normal"/>
    <w:link w:val="SubtitleChar"/>
    <w:uiPriority w:val="11"/>
    <w:semiHidden/>
    <w:unhideWhenUsed/>
    <w:pPr>
      <w:numPr>
        <w:ilvl w:val="1"/>
      </w:numPr>
    </w:pPr>
    <w:rPr>
      <w:rFonts w:asciiTheme="majorHAnsi" w:eastAsiaTheme="majorEastAsia" w:hAnsiTheme="majorHAnsi" w:cstheme="majorBidi"/>
      <w:i/>
      <w:iCs/>
      <w:color w:val="727CA3" w:themeColor="accent1"/>
      <w:spacing w:val="15"/>
      <w:sz w:val="24"/>
      <w:szCs w:val="24"/>
    </w:rPr>
  </w:style>
  <w:style w:type="character" w:customStyle="1" w:styleId="SubtitleChar">
    <w:name w:val="Subtitle Char"/>
    <w:basedOn w:val="DefaultParagraphFont"/>
    <w:link w:val="Subtitle"/>
    <w:uiPriority w:val="11"/>
    <w:semiHidden/>
    <w:rPr>
      <w:rFonts w:asciiTheme="majorHAnsi" w:eastAsiaTheme="majorEastAsia" w:hAnsiTheme="majorHAnsi" w:cstheme="majorBidi"/>
      <w:i/>
      <w:iCs/>
      <w:color w:val="727CA3" w:themeColor="accent1"/>
      <w:spacing w:val="15"/>
      <w:sz w:val="24"/>
      <w:szCs w:val="24"/>
      <w:lang w:bidi="ar-SA"/>
    </w:rPr>
  </w:style>
  <w:style w:type="character" w:styleId="SubtleEmphasis">
    <w:name w:val="Subtle Emphasis"/>
    <w:basedOn w:val="DefaultParagraphFont"/>
    <w:uiPriority w:val="19"/>
    <w:qFormat/>
    <w:rPr>
      <w:i/>
      <w:iCs/>
    </w:rPr>
  </w:style>
  <w:style w:type="character" w:styleId="SubtleReference">
    <w:name w:val="Subtle Reference"/>
    <w:basedOn w:val="DefaultParagraphFont"/>
    <w:uiPriority w:val="31"/>
    <w:qFormat/>
    <w:rPr>
      <w:smallCaps/>
    </w:rPr>
  </w:style>
  <w:style w:type="paragraph" w:styleId="Title">
    <w:name w:val="Title"/>
    <w:basedOn w:val="Normal"/>
    <w:link w:val="TitleChar"/>
    <w:uiPriority w:val="10"/>
    <w:semiHidden/>
    <w:unhideWhenUsed/>
    <w:pPr>
      <w:pBdr>
        <w:bottom w:val="single" w:sz="8" w:space="4" w:color="727CA3" w:themeColor="accent1"/>
      </w:pBdr>
      <w:spacing w:after="300" w:line="240" w:lineRule="auto"/>
      <w:contextualSpacing/>
    </w:pPr>
    <w:rPr>
      <w:rFonts w:asciiTheme="majorHAnsi" w:eastAsiaTheme="majorEastAsia" w:hAnsiTheme="majorHAnsi" w:cstheme="majorBidi"/>
      <w:color w:val="464653" w:themeColor="text2"/>
      <w:spacing w:val="5"/>
      <w:kern w:val="28"/>
      <w:sz w:val="52"/>
      <w:szCs w:val="52"/>
      <w:lang w:bidi="en-US"/>
      <w14:textFill>
        <w14:solidFill>
          <w14:schemeClr w14:val="tx2">
            <w14:lumMod w14:val="80000"/>
          </w14:schemeClr>
        </w14:solidFill>
      </w14:textFill>
    </w:rPr>
  </w:style>
  <w:style w:type="character" w:customStyle="1" w:styleId="TitleChar">
    <w:name w:val="Title Char"/>
    <w:basedOn w:val="DefaultParagraphFont"/>
    <w:link w:val="Title"/>
    <w:uiPriority w:val="10"/>
    <w:semiHidden/>
    <w:rPr>
      <w:rFonts w:asciiTheme="majorHAnsi" w:eastAsiaTheme="majorEastAsia" w:hAnsiTheme="majorHAnsi" w:cstheme="majorBidi"/>
      <w:color w:val="464653" w:themeColor="text2"/>
      <w:spacing w:val="5"/>
      <w:kern w:val="28"/>
      <w:sz w:val="52"/>
      <w:szCs w:val="52"/>
      <w14:textFill>
        <w14:solidFill>
          <w14:schemeClr w14:val="tx2">
            <w14:lumMod w14:val="80000"/>
          </w14:schemeClr>
        </w14:solidFill>
      </w14:textFill>
    </w:rPr>
  </w:style>
  <w:style w:type="paragraph" w:styleId="TOC1">
    <w:name w:val="toc 1"/>
    <w:basedOn w:val="Normal"/>
    <w:next w:val="Normal"/>
    <w:autoRedefine/>
    <w:uiPriority w:val="99"/>
    <w:semiHidden/>
    <w:unhideWhenUsed/>
    <w:pPr>
      <w:tabs>
        <w:tab w:val="right" w:leader="dot" w:pos="8630"/>
      </w:tabs>
      <w:spacing w:after="40" w:line="240" w:lineRule="auto"/>
    </w:pPr>
    <w:rPr>
      <w:smallCaps/>
      <w:noProof/>
      <w:color w:val="9FB8C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paragraph" w:customStyle="1" w:styleId="HeaderLeft">
    <w:name w:val="Header Left"/>
    <w:basedOn w:val="Header"/>
    <w:uiPriority w:val="35"/>
    <w:semiHidden/>
    <w:unhideWhenUsed/>
    <w:pPr>
      <w:pBdr>
        <w:bottom w:val="dashed" w:sz="4" w:space="18" w:color="7F7F7F" w:themeColor="text1" w:themeTint="80"/>
      </w:pBdr>
      <w:spacing w:line="396" w:lineRule="auto"/>
    </w:pPr>
    <w:rPr>
      <w:color w:val="000000" w:themeColor="text1"/>
      <w14:textFill>
        <w14:solidFill>
          <w14:schemeClr w14:val="tx1">
            <w14:lumMod w14:val="50000"/>
            <w14:lumOff w14:val="50000"/>
          </w14:schemeClr>
        </w14:solidFill>
      </w14:textFill>
    </w:rPr>
  </w:style>
  <w:style w:type="paragraph" w:customStyle="1" w:styleId="FooterLeft">
    <w:name w:val="Footer Left"/>
    <w:basedOn w:val="Normal"/>
    <w:next w:val="Normal"/>
    <w:uiPriority w:val="35"/>
    <w:semiHidden/>
    <w:unhideWhenUsed/>
    <w:pPr>
      <w:pBdr>
        <w:top w:val="dashed" w:sz="4" w:space="18" w:color="7F7F7F" w:themeColor="text1" w:themeTint="80"/>
      </w:pBdr>
      <w:tabs>
        <w:tab w:val="center" w:pos="4320"/>
        <w:tab w:val="right" w:pos="8640"/>
      </w:tabs>
    </w:pPr>
    <w:rPr>
      <w:color w:val="000000" w:themeColor="text1"/>
      <w:szCs w:val="18"/>
      <w14:textFill>
        <w14:solidFill>
          <w14:schemeClr w14:val="tx1">
            <w14:lumMod w14:val="50000"/>
            <w14:lumOff w14:val="50000"/>
          </w14:schemeClr>
        </w14:solidFill>
      </w14:textFill>
    </w:rPr>
  </w:style>
  <w:style w:type="paragraph" w:customStyle="1" w:styleId="FooterRight">
    <w:name w:val="Footer Right"/>
    <w:basedOn w:val="Footer"/>
    <w:uiPriority w:val="35"/>
    <w:unhideWhenUsed/>
    <w:pPr>
      <w:pBdr>
        <w:top w:val="dashed" w:sz="4" w:space="18" w:color="7F7F7F"/>
      </w:pBdr>
      <w:jc w:val="right"/>
    </w:pPr>
    <w:rPr>
      <w:color w:val="000000" w:themeColor="text1"/>
      <w:szCs w:val="18"/>
      <w14:textFill>
        <w14:solidFill>
          <w14:schemeClr w14:val="tx1">
            <w14:lumMod w14:val="50000"/>
            <w14:lumOff w14:val="50000"/>
          </w14:schemeClr>
        </w14:solidFill>
      </w14:textFill>
    </w:rPr>
  </w:style>
  <w:style w:type="paragraph" w:customStyle="1" w:styleId="HeaderRight">
    <w:name w:val="Header Right"/>
    <w:basedOn w:val="Header"/>
    <w:uiPriority w:val="35"/>
    <w:unhideWhenUsed/>
    <w:pPr>
      <w:pBdr>
        <w:bottom w:val="dashed" w:sz="4" w:space="18" w:color="7F7F7F"/>
      </w:pBdr>
      <w:jc w:val="right"/>
    </w:pPr>
    <w:rPr>
      <w:color w:val="000000" w:themeColor="text1"/>
      <w14:textFill>
        <w14:solidFill>
          <w14:schemeClr w14:val="tx1">
            <w14:lumMod w14:val="50000"/>
            <w14:lumOff w14:val="50000"/>
          </w14:schemeClr>
        </w14:solidFill>
      </w14:textFill>
    </w:rPr>
  </w:style>
  <w:style w:type="character" w:styleId="PlaceholderText">
    <w:name w:val="Placeholder Text"/>
    <w:basedOn w:val="DefaultParagraphFont"/>
    <w:uiPriority w:val="99"/>
    <w:unhideWhenUs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30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glossaryDocument" Target="glossary/document.xml" Id="rId1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Origin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ax Cover 1"/>
        <w:style w:val="Normal"/>
        <w:category>
          <w:name w:val=" Letter"/>
          <w:gallery w:val="coverPg"/>
        </w:category>
        <w:behaviors>
          <w:behavior w:val="pg"/>
        </w:behaviors>
        <w:guid w:val="{DAD052D0-4137-4598-B7F8-B96807A39371}"/>
      </w:docPartPr>
      <w:docPartBody>
        <w:tbl>
          <w:tblPr>
            <w:tblpPr w:leftFromText="187" w:rightFromText="187" w:horzAnchor="margin" w:tblpXSpec="center" w:tblpYSpec="top"/>
            <w:tblOverlap w:val="never"/>
            <w:tblW w:w="5000" w:type="pct"/>
            <w:tblBorders>
              <w:bottom w:val="dashed" w:sz="4" w:space="0" w:color="A6A6A6" w:themeColor="background1" w:themeShade="A6"/>
            </w:tblBorders>
            <w:tblCellMar>
              <w:top w:w="58" w:type="dxa"/>
              <w:left w:w="115" w:type="dxa"/>
              <w:bottom w:w="58" w:type="dxa"/>
              <w:right w:w="115" w:type="dxa"/>
            </w:tblCellMar>
            <w:tblLook w:val="04A0" w:firstRow="1" w:lastRow="0" w:firstColumn="1" w:lastColumn="0" w:noHBand="0" w:noVBand="1"/>
          </w:tblPr>
          <w:tblGrid>
            <w:gridCol w:w="2635"/>
            <w:gridCol w:w="6955"/>
          </w:tblGrid>
          <w:tr>
            <w:tc>
              <w:tcPr>
                <w:tcW w:w="2635" w:type="dxa"/>
                <w:shd w:val="clear" w:color="auto" w:fill="auto"/>
                <w:tcMar>
                  <w:top w:w="0" w:type="dxa"/>
                  <w:bottom w:w="144" w:type="dxa"/>
                </w:tcMar>
                <w:vAlign w:val="bottom"/>
              </w:tcPr>
              <w:p>
                <w:pPr>
                  <w:spacing w:after="0" w:line="240" w:lineRule="auto"/>
                  <w:rPr>
                    <w:rFonts w:asciiTheme="majorHAnsi" w:eastAsiaTheme="majorEastAsia" w:hAnsiTheme="majorHAnsi" w:cstheme="majorBidi"/>
                    <w:color w:val="000000"/>
                    <w:sz w:val="96"/>
                    <w:szCs w:val="96"/>
                  </w:rPr>
                </w:pPr>
                <w:r>
                  <w:rPr>
                    <w:rFonts w:asciiTheme="majorHAnsi" w:eastAsiaTheme="majorEastAsia" w:hAnsiTheme="majorHAnsi" w:cstheme="majorBidi"/>
                    <w:color w:val="000000"/>
                    <w:sz w:val="96"/>
                    <w:szCs w:val="96"/>
                  </w:rPr>
                  <w:sym w:font="Wingdings 3" w:char="F07D"/>
                </w:r>
                <w:r>
                  <w:rPr>
                    <w:rFonts w:asciiTheme="majorHAnsi" w:eastAsiaTheme="majorEastAsia" w:hAnsiTheme="majorHAnsi" w:cstheme="majorBidi"/>
                    <w:color w:val="000000"/>
                    <w:sz w:val="96"/>
                    <w:szCs w:val="96"/>
                  </w:rPr>
                  <w:t>Fax</w:t>
                </w:r>
              </w:p>
            </w:tc>
            <w:sdt>
              <w:sdtPr>
                <w:id w:val="794417390"/>
                <w:placeholder>
                  <w:docPart w:val="8C38329BA43545DBADABFC3AD3A4657D"/>
                </w:placeholder>
                <w:showingPlcHdr/>
                <w:date>
                  <w:dateFormat w:val="M/d/yyyy"/>
                  <w:lid w:val="en-US"/>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t>[Pick a date]</w:t>
                    </w:r>
                  </w:p>
                </w:tc>
              </w:sdtContent>
            </w:sdt>
          </w:tr>
        </w:tbl>
        <w:tbl>
          <w:tblPr>
            <w:tblpPr w:leftFromText="187" w:rightFromText="187" w:horzAnchor="margin" w:tblpXSpec="center" w:tblpYSpec="bottom"/>
            <w:tblOverlap w:val="never"/>
            <w:tblW w:w="5000" w:type="pct"/>
            <w:tblInd w:w="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44" w:type="dxa"/>
              <w:right w:w="144" w:type="dxa"/>
            </w:tblCellMar>
            <w:tblLook w:val="04A0" w:firstRow="1" w:lastRow="0" w:firstColumn="1" w:lastColumn="0" w:noHBand="0" w:noVBand="1"/>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pPr>
                  <w:spacing w:after="0" w:line="240" w:lineRule="auto"/>
                </w:pPr>
              </w:p>
            </w:tc>
          </w:tr>
          <w:tr>
            <w:trPr>
              <w:trHeight w:val="144"/>
            </w:trPr>
            <w:tc>
              <w:tcPr>
                <w:tcW w:w="264"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118" w:type="dxa"/>
                <w:tcBorders>
                  <w:top w:val="nil"/>
                  <w:left w:val="single" w:sz="4" w:space="0" w:color="auto"/>
                  <w:bottom w:val="nil"/>
                  <w:right w:val="single" w:sz="4" w:space="0" w:color="auto"/>
                </w:tcBorders>
              </w:tcPr>
              <w:p>
                <w:pPr>
                  <w:spacing w:after="0" w:line="240" w:lineRule="auto"/>
                </w:pPr>
                <w:r>
                  <w:t>Urgent</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14" w:type="dxa"/>
                <w:tcBorders>
                  <w:top w:val="nil"/>
                  <w:left w:val="single" w:sz="4" w:space="0" w:color="auto"/>
                  <w:bottom w:val="nil"/>
                  <w:right w:val="single" w:sz="4" w:space="0" w:color="auto"/>
                </w:tcBorders>
              </w:tcPr>
              <w:p>
                <w:pPr>
                  <w:spacing w:after="0" w:line="240" w:lineRule="auto"/>
                </w:pPr>
                <w:r>
                  <w:t>For Review</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2053" w:type="dxa"/>
                <w:tcBorders>
                  <w:top w:val="nil"/>
                  <w:left w:val="single" w:sz="4" w:space="0" w:color="auto"/>
                  <w:bottom w:val="nil"/>
                  <w:right w:val="single" w:sz="4" w:space="0" w:color="auto"/>
                </w:tcBorders>
              </w:tcPr>
              <w:p>
                <w:pPr>
                  <w:spacing w:after="0" w:line="240" w:lineRule="auto"/>
                </w:pPr>
                <w:r>
                  <w:t>Please Comment</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67" w:type="dxa"/>
                <w:tcBorders>
                  <w:top w:val="nil"/>
                  <w:left w:val="single" w:sz="4" w:space="0" w:color="auto"/>
                  <w:bottom w:val="nil"/>
                  <w:right w:val="single" w:sz="4" w:space="0" w:color="auto"/>
                </w:tcBorders>
              </w:tcPr>
              <w:p>
                <w:pPr>
                  <w:spacing w:after="0" w:line="240" w:lineRule="auto"/>
                </w:pPr>
                <w:r>
                  <w:t>Please Reply</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784" w:type="dxa"/>
                <w:tcBorders>
                  <w:top w:val="nil"/>
                  <w:left w:val="single" w:sz="4" w:space="0" w:color="auto"/>
                  <w:bottom w:val="nil"/>
                  <w:right w:val="nil"/>
                </w:tcBorders>
              </w:tcPr>
              <w:p>
                <w:pPr>
                  <w:spacing w:after="0" w:line="240" w:lineRule="auto"/>
                </w:pPr>
                <w:r>
                  <w:t>Please Recycle</w:t>
                </w:r>
              </w:p>
            </w:tc>
          </w:tr>
        </w:tbl>
        <w:p>
          <w:pPr>
            <w:pStyle w:val="NoSpacing"/>
          </w:pPr>
        </w:p>
        <w:tbl>
          <w:tblPr>
            <w:tblW w:w="5000" w:type="pct"/>
            <w:jc w:val="center"/>
            <w:tblCellMar>
              <w:top w:w="58" w:type="dxa"/>
              <w:left w:w="115" w:type="dxa"/>
              <w:bottom w:w="58" w:type="dxa"/>
              <w:right w:w="115" w:type="dxa"/>
            </w:tblCellMar>
            <w:tblLook w:val="04A0" w:firstRow="1" w:lastRow="0" w:firstColumn="1" w:lastColumn="0" w:noHBand="0" w:noVBand="1"/>
          </w:tblPr>
          <w:tblGrid>
            <w:gridCol w:w="2095"/>
            <w:gridCol w:w="7495"/>
          </w:tblGrid>
          <w:tr>
            <w:trPr>
              <w:jc w:val="center"/>
            </w:trPr>
            <w:tc>
              <w:tcPr>
                <w:tcW w:w="2095" w:type="dxa"/>
                <w:shd w:val="clear" w:color="auto" w:fill="auto"/>
              </w:tcPr>
              <w:p>
                <w:pPr>
                  <w:spacing w:after="0" w:line="240" w:lineRule="auto"/>
                </w:pPr>
                <w:r>
                  <w:t>From:</w:t>
                </w:r>
              </w:p>
            </w:tc>
            <w:sdt>
              <w:sdtPr>
                <w:id w:val="28300451"/>
                <w:placeholder>
                  <w:docPart w:val="61128DBAF7EE4BD5A63CF843409E12A9"/>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7495" w:type="dxa"/>
                    <w:tcBorders>
                      <w:left w:val="nil"/>
                    </w:tcBorders>
                  </w:tcPr>
                  <w:p>
                    <w:pPr>
                      <w:spacing w:after="0" w:line="240" w:lineRule="auto"/>
                    </w:pPr>
                    <w:r>
                      <w:t>[Type the sender name]</w:t>
                    </w:r>
                  </w:p>
                </w:tc>
              </w:sdtContent>
            </w:sdt>
          </w:tr>
          <w:tr>
            <w:trPr>
              <w:jc w:val="center"/>
            </w:trPr>
            <w:tc>
              <w:tcPr>
                <w:tcW w:w="2095" w:type="dxa"/>
                <w:shd w:val="clear" w:color="auto" w:fill="auto"/>
              </w:tcPr>
              <w:p>
                <w:pPr>
                  <w:spacing w:after="0" w:line="240" w:lineRule="auto"/>
                </w:pPr>
                <w:r>
                  <w:t>Phone:</w:t>
                </w:r>
              </w:p>
            </w:tc>
            <w:sdt>
              <w:sdtPr>
                <w:id w:val="341462037"/>
                <w:placeholder>
                  <w:docPart w:val="865374FD151A4BABBF3C23F4A5F65CCD"/>
                </w:placeholder>
                <w:temporary/>
                <w:showingPlcHdr/>
              </w:sdtPr>
              <w:sdtContent>
                <w:tc>
                  <w:tcPr>
                    <w:tcW w:w="7495" w:type="dxa"/>
                    <w:tcBorders>
                      <w:left w:val="nil"/>
                    </w:tcBorders>
                  </w:tcPr>
                  <w:p>
                    <w:pPr>
                      <w:spacing w:after="0" w:line="240" w:lineRule="auto"/>
                    </w:pPr>
                    <w:r>
                      <w:t>[Type the sender phone number]</w:t>
                    </w:r>
                  </w:p>
                </w:tc>
              </w:sdtContent>
            </w:sdt>
          </w:tr>
          <w:tr>
            <w:trPr>
              <w:jc w:val="center"/>
            </w:trPr>
            <w:tc>
              <w:tcPr>
                <w:tcW w:w="2095" w:type="dxa"/>
                <w:shd w:val="clear" w:color="auto" w:fill="auto"/>
              </w:tcPr>
              <w:p>
                <w:pPr>
                  <w:spacing w:after="0" w:line="240" w:lineRule="auto"/>
                </w:pPr>
                <w:r>
                  <w:t>Fax:</w:t>
                </w:r>
              </w:p>
            </w:tc>
            <w:sdt>
              <w:sdtPr>
                <w:id w:val="341462049"/>
                <w:placeholder>
                  <w:docPart w:val="D112BF26ECC64CC9ABAB443993023A06"/>
                </w:placeholder>
                <w:temporary/>
                <w:showingPlcHdr/>
              </w:sdtPr>
              <w:sdtContent>
                <w:tc>
                  <w:tcPr>
                    <w:tcW w:w="7495" w:type="dxa"/>
                    <w:tcBorders>
                      <w:left w:val="nil"/>
                    </w:tcBorders>
                  </w:tcPr>
                  <w:p>
                    <w:pPr>
                      <w:spacing w:after="0" w:line="240" w:lineRule="auto"/>
                    </w:pPr>
                    <w:r>
                      <w:rPr>
                        <w:rStyle w:val="PlaceholderText"/>
                        <w:color w:val="000000"/>
                      </w:rPr>
                      <w:t>[Type the sender fax number]</w:t>
                    </w:r>
                  </w:p>
                </w:tc>
              </w:sdtContent>
            </w:sdt>
          </w:tr>
          <w:tr>
            <w:trPr>
              <w:jc w:val="center"/>
            </w:trPr>
            <w:tc>
              <w:tcPr>
                <w:tcW w:w="2095" w:type="dxa"/>
                <w:shd w:val="clear" w:color="auto" w:fill="auto"/>
              </w:tcPr>
              <w:p>
                <w:pPr>
                  <w:spacing w:after="0" w:line="240" w:lineRule="auto"/>
                </w:pPr>
                <w:r>
                  <w:t>Company Name:</w:t>
                </w:r>
              </w:p>
            </w:tc>
            <w:sdt>
              <w:sdtPr>
                <w:id w:val="28300428"/>
                <w:placeholder>
                  <w:docPart w:val="F28D5ED2C6B54C44BC6F28D804177E6E"/>
                </w:placeholder>
                <w:showingPlcHdr/>
                <w:dataBinding w:prefixMappings="xmlns:ns0='http://schemas.openxmlformats.org/officeDocument/2006/extended-properties'" w:xpath="/ns0:Properties[1]/ns0:Company[1]" w:storeItemID="{6668398D-A668-4E3E-A5EB-62B293D839F1}"/>
                <w:text/>
              </w:sdtPr>
              <w:sdtContent>
                <w:tc>
                  <w:tcPr>
                    <w:tcW w:w="7495" w:type="dxa"/>
                    <w:tcBorders>
                      <w:left w:val="nil"/>
                    </w:tcBorders>
                  </w:tcPr>
                  <w:p>
                    <w:pPr>
                      <w:spacing w:after="0" w:line="240" w:lineRule="auto"/>
                    </w:pPr>
                    <w:r>
                      <w:t>[Type the sender company name]</w:t>
                    </w:r>
                  </w:p>
                </w:tc>
              </w:sdtContent>
            </w:sdt>
          </w:tr>
          <w:tr>
            <w:trPr>
              <w:jc w:val="center"/>
            </w:trPr>
            <w:tc>
              <w:tcPr>
                <w:tcW w:w="2095" w:type="dxa"/>
                <w:shd w:val="clear" w:color="auto" w:fill="auto"/>
                <w:tcMar>
                  <w:top w:w="0" w:type="dxa"/>
                  <w:bottom w:w="0" w:type="dxa"/>
                </w:tcMar>
              </w:tcPr>
              <w:p>
                <w:pPr>
                  <w:spacing w:after="0" w:line="240" w:lineRule="auto"/>
                </w:pPr>
              </w:p>
            </w:tc>
            <w:tc>
              <w:tcPr>
                <w:tcW w:w="7495" w:type="dxa"/>
                <w:tcBorders>
                  <w:left w:val="nil"/>
                </w:tcBorders>
                <w:tcMar>
                  <w:top w:w="0" w:type="dxa"/>
                  <w:bottom w:w="0" w:type="dxa"/>
                </w:tcMar>
              </w:tcPr>
              <w:p>
                <w:pPr>
                  <w:spacing w:after="0" w:line="240" w:lineRule="auto"/>
                </w:pPr>
              </w:p>
            </w:tc>
          </w:tr>
          <w:tr>
            <w:trPr>
              <w:jc w:val="center"/>
            </w:trPr>
            <w:tc>
              <w:tcPr>
                <w:tcW w:w="2095" w:type="dxa"/>
                <w:shd w:val="clear" w:color="auto" w:fill="auto"/>
              </w:tcPr>
              <w:p>
                <w:pPr>
                  <w:spacing w:after="0" w:line="240" w:lineRule="auto"/>
                </w:pPr>
                <w:r>
                  <w:t>To:</w:t>
                </w:r>
              </w:p>
            </w:tc>
            <w:sdt>
              <w:sdtPr>
                <w:id w:val="337481963"/>
                <w:placeholder>
                  <w:docPart w:val="EB8A07EA9B6B445CB6255CA5495778B4"/>
                </w:placeholder>
                <w:temporary/>
                <w:showingPlcHdr/>
              </w:sdtPr>
              <w:sdtContent>
                <w:tc>
                  <w:tcPr>
                    <w:tcW w:w="7495" w:type="dxa"/>
                    <w:tcBorders>
                      <w:left w:val="nil"/>
                    </w:tcBorders>
                  </w:tcPr>
                  <w:p>
                    <w:pPr>
                      <w:spacing w:after="0" w:line="240" w:lineRule="auto"/>
                    </w:pPr>
                    <w:r>
                      <w:t>[Type the recipient name]</w:t>
                    </w:r>
                  </w:p>
                </w:tc>
              </w:sdtContent>
            </w:sdt>
          </w:tr>
          <w:tr>
            <w:trPr>
              <w:jc w:val="center"/>
            </w:trPr>
            <w:tc>
              <w:tcPr>
                <w:tcW w:w="2095" w:type="dxa"/>
                <w:shd w:val="clear" w:color="auto" w:fill="auto"/>
              </w:tcPr>
              <w:p>
                <w:pPr>
                  <w:spacing w:after="0" w:line="240" w:lineRule="auto"/>
                </w:pPr>
                <w:r>
                  <w:t>Phone:</w:t>
                </w:r>
              </w:p>
            </w:tc>
            <w:sdt>
              <w:sdtPr>
                <w:id w:val="337481985"/>
                <w:placeholder>
                  <w:docPart w:val="27B8EE85E63340A6A08DCAAA543B6F0B"/>
                </w:placeholder>
                <w:temporary/>
                <w:showingPlcHdr/>
              </w:sdtPr>
              <w:sdtContent>
                <w:tc>
                  <w:tcPr>
                    <w:tcW w:w="7495" w:type="dxa"/>
                    <w:tcBorders>
                      <w:left w:val="nil"/>
                    </w:tcBorders>
                  </w:tcPr>
                  <w:p>
                    <w:pPr>
                      <w:spacing w:after="0" w:line="240" w:lineRule="auto"/>
                    </w:pPr>
                    <w:r>
                      <w:t>[Type the recipient phone number]</w:t>
                    </w:r>
                  </w:p>
                </w:tc>
              </w:sdtContent>
            </w:sdt>
          </w:tr>
          <w:tr>
            <w:trPr>
              <w:jc w:val="center"/>
            </w:trPr>
            <w:tc>
              <w:tcPr>
                <w:tcW w:w="2095" w:type="dxa"/>
                <w:shd w:val="clear" w:color="auto" w:fill="auto"/>
              </w:tcPr>
              <w:p>
                <w:pPr>
                  <w:spacing w:after="0" w:line="240" w:lineRule="auto"/>
                </w:pPr>
                <w:r>
                  <w:t>Fax:</w:t>
                </w:r>
              </w:p>
            </w:tc>
            <w:sdt>
              <w:sdtPr>
                <w:id w:val="337481968"/>
                <w:placeholder>
                  <w:docPart w:val="553E54A5BD2641539E9CD9CDF2E3A2F6"/>
                </w:placeholder>
                <w:temporary/>
                <w:showingPlcHdr/>
              </w:sdtPr>
              <w:sdtContent>
                <w:tc>
                  <w:tcPr>
                    <w:tcW w:w="7495" w:type="dxa"/>
                    <w:tcBorders>
                      <w:left w:val="nil"/>
                    </w:tcBorders>
                  </w:tcPr>
                  <w:p>
                    <w:pPr>
                      <w:spacing w:after="0" w:line="240" w:lineRule="auto"/>
                    </w:pPr>
                    <w:r>
                      <w:t>[Type the recipient fax number]</w:t>
                    </w:r>
                  </w:p>
                </w:tc>
              </w:sdtContent>
            </w:sdt>
          </w:tr>
          <w:tr>
            <w:trPr>
              <w:jc w:val="center"/>
            </w:trPr>
            <w:tc>
              <w:tcPr>
                <w:tcW w:w="2095" w:type="dxa"/>
                <w:shd w:val="clear" w:color="auto" w:fill="auto"/>
              </w:tcPr>
              <w:p>
                <w:pPr>
                  <w:spacing w:after="0" w:line="240" w:lineRule="auto"/>
                </w:pPr>
                <w:r>
                  <w:t>Company Name:</w:t>
                </w:r>
              </w:p>
            </w:tc>
            <w:sdt>
              <w:sdtPr>
                <w:id w:val="341462077"/>
                <w:placeholder>
                  <w:docPart w:val="D9E6D6EF0D4442FFAADFFA5D441C319E"/>
                </w:placeholder>
                <w:temporary/>
                <w:showingPlcHdr/>
              </w:sdtPr>
              <w:sdtContent>
                <w:tc>
                  <w:tcPr>
                    <w:tcW w:w="7495" w:type="dxa"/>
                    <w:tcBorders>
                      <w:left w:val="nil"/>
                    </w:tcBorders>
                  </w:tcPr>
                  <w:p>
                    <w:pPr>
                      <w:spacing w:after="0" w:line="240" w:lineRule="auto"/>
                    </w:pPr>
                    <w:r>
                      <w:t>[Type the recipient company name]</w:t>
                    </w:r>
                  </w:p>
                </w:tc>
              </w:sdtContent>
            </w:sdt>
          </w:tr>
          <w:tr>
            <w:trPr>
              <w:jc w:val="center"/>
            </w:trPr>
            <w:tc>
              <w:tcPr>
                <w:tcW w:w="2095" w:type="dxa"/>
                <w:tcBorders>
                  <w:bottom w:val="dashed" w:sz="4" w:space="0" w:color="A6A6A6" w:themeColor="background1" w:themeShade="A6"/>
                </w:tcBorders>
                <w:shd w:val="clear" w:color="auto" w:fill="auto"/>
              </w:tcPr>
              <w:p>
                <w:pPr>
                  <w:spacing w:after="0" w:line="240" w:lineRule="auto"/>
                </w:pPr>
              </w:p>
            </w:tc>
            <w:tc>
              <w:tcPr>
                <w:tcW w:w="7495" w:type="dxa"/>
                <w:tcBorders>
                  <w:left w:val="nil"/>
                  <w:bottom w:val="dashed" w:sz="4" w:space="0" w:color="A6A6A6" w:themeColor="background1" w:themeShade="A6"/>
                </w:tcBorders>
              </w:tcPr>
              <w:p>
                <w:pPr>
                  <w:spacing w:after="0" w:line="240" w:lineRule="auto"/>
                </w:pPr>
              </w:p>
            </w:tc>
          </w:tr>
        </w:tbl>
        <w:p>
          <w:pPr>
            <w:pStyle w:val="NoSpacing"/>
          </w:pPr>
        </w:p>
        <w:p>
          <w:pPr>
            <w:rPr>
              <w:b/>
              <w:bCs/>
            </w:rPr>
          </w:pPr>
          <w:r>
            <w:rPr>
              <w:b/>
              <w:bCs/>
            </w:rPr>
            <w:t xml:space="preserve">Comments: </w:t>
          </w:r>
        </w:p>
        <w:sdt>
          <w:sdtPr>
            <w:id w:val="27444388"/>
            <w:placeholder>
              <w:docPart w:val="75528D961D864943833A1D9D8CF44A0A"/>
            </w:placeholder>
            <w:temporary/>
            <w:showingPlcHdr/>
          </w:sdtPr>
          <w:sdtContent>
            <w:p>
              <w:r>
                <w:t>[Type comments]</w:t>
              </w:r>
            </w:p>
          </w:sdtContent>
        </w:sdt>
        <w:p/>
      </w:docPartBody>
    </w:docPart>
    <w:docPart>
      <w:docPartPr>
        <w:name w:val="Fax Cover 2"/>
        <w:style w:val="Header First Page"/>
        <w:category>
          <w:name w:val=" Letter"/>
          <w:gallery w:val="coverPg"/>
        </w:category>
        <w:behaviors>
          <w:behavior w:val="pg"/>
        </w:behaviors>
        <w:guid w:val="{3083D6F7-623B-4CD8-871C-7B86E79ACE28}"/>
      </w:docPartPr>
      <w:docPart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C0504D" w:themeColor="accent2"/>
                  </w:rPr>
                </w:pPr>
              </w:p>
            </w:tc>
          </w:tr>
        </w:tbl>
        <w:p>
          <w:pPr>
            <w:pStyle w:val="NoSpacing"/>
          </w:pPr>
        </w:p>
        <w:tbl>
          <w:tblPr>
            <w:tblW w:w="49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t xml:space="preserve"> </w:t>
                </w:r>
                <w:sdt>
                  <w:sdtPr>
                    <w:id w:val="418319274"/>
                    <w:placeholder>
                      <w:docPart w:val="733D797E8C1C49B1BBFFEEDD61A4FC23"/>
                    </w:placeholder>
                    <w:showingPlcHdr/>
                  </w:sdtPr>
                  <w:sdtContent>
                    <w:r>
                      <w:t>[Type the Recipient Name]</w:t>
                    </w:r>
                  </w:sdtContent>
                </w:sdt>
              </w:p>
              <w:p>
                <w:pPr>
                  <w:pStyle w:val="SendersAddress"/>
                  <w:spacing w:line="240" w:lineRule="auto"/>
                </w:pPr>
                <w:sdt>
                  <w:sdtPr>
                    <w:rPr>
                      <w:rFonts w:eastAsiaTheme="minorEastAsia" w:cstheme="minorBidi"/>
                      <w:color w:val="auto"/>
                      <w:sz w:val="22"/>
                      <w:szCs w:val="22"/>
                    </w:rPr>
                    <w:id w:val="418319407"/>
                    <w:placeholder>
                      <w:docPart w:val="D560F1F9B67B4392B3A701C84A935A31"/>
                    </w:placeholder>
                    <w:temporary/>
                    <w:showingPlcHdr/>
                  </w:sdtPr>
                  <w:sdtContent>
                    <w:r>
                      <w:t>[Type the recipient phone number]</w:t>
                    </w:r>
                  </w:sdtContent>
                </w:sdt>
              </w:p>
              <w:p>
                <w:pPr>
                  <w:pStyle w:val="SendersAddress"/>
                  <w:spacing w:line="240" w:lineRule="auto"/>
                </w:pPr>
                <w:sdt>
                  <w:sdtPr>
                    <w:rPr>
                      <w:rFonts w:eastAsiaTheme="minorEastAsia" w:cstheme="minorBidi"/>
                      <w:color w:val="auto"/>
                      <w:sz w:val="22"/>
                      <w:szCs w:val="22"/>
                    </w:rPr>
                    <w:id w:val="418319433"/>
                    <w:placeholder>
                      <w:docPart w:val="57558A4C9AC849E099D7F3FA6EBA46B5"/>
                    </w:placeholder>
                    <w:temporary/>
                    <w:showingPlcHdr/>
                  </w:sdtPr>
                  <w:sdtContent>
                    <w:r>
                      <w:t>[Type the recipient address]</w:t>
                    </w:r>
                  </w:sdtContent>
                </w:sdt>
              </w:p>
              <w:p>
                <w:pPr>
                  <w:pStyle w:val="SendersAddress"/>
                  <w:spacing w:line="240" w:lineRule="auto"/>
                </w:pPr>
                <w:sdt>
                  <w:sdtPr>
                    <w:rPr>
                      <w:rFonts w:eastAsiaTheme="minorEastAsia" w:cstheme="minorBidi"/>
                      <w:color w:val="auto"/>
                      <w:sz w:val="22"/>
                      <w:szCs w:val="22"/>
                    </w:rPr>
                    <w:id w:val="418319447"/>
                    <w:placeholder>
                      <w:docPart w:val="956EE82657E04FFC8A7A3274FDBABFE0"/>
                    </w:placeholder>
                    <w:temporary/>
                    <w:showingPlcHdr/>
                  </w:sdtPr>
                  <w:sdtContent>
                    <w:r>
                      <w:t>[Type the recipient company name]</w:t>
                    </w:r>
                  </w:sdtContent>
                </w:sdt>
              </w:p>
              <w:p>
                <w:pPr>
                  <w:pStyle w:val="SendersAddress"/>
                  <w:spacing w:line="240" w:lineRule="auto"/>
                </w:pPr>
              </w:p>
              <w:p>
                <w:pPr>
                  <w:pStyle w:val="SendersAddress"/>
                  <w:spacing w:line="240" w:lineRule="auto"/>
                </w:pPr>
                <w:r>
                  <w:t xml:space="preserve"> </w:t>
                </w:r>
                <w:sdt>
                  <w:sdtPr>
                    <w:id w:val="25945626"/>
                    <w:placeholder>
                      <w:docPart w:val="61128DBAF7EE4BD5A63CF843409E12A9"/>
                    </w:placeholder>
                    <w:showingPlcHdr/>
                    <w:dataBinding w:prefixMappings="xmlns:ns0='http://schemas.openxmlformats.org/package/2006/metadata/core-properties' xmlns:ns1='http://purl.org/dc/elements/1.1/'" w:xpath="/ns0:coreProperties[1]/ns1:creator[1]" w:storeItemID="{6C3C8BC8-F283-45AE-878A-BAB7291924A1}"/>
                    <w:text/>
                  </w:sdtPr>
                  <w:sdtContent>
                    <w:r>
                      <w:t>[Type the sender name]</w:t>
                    </w:r>
                  </w:sdtContent>
                </w:sdt>
              </w:p>
              <w:p>
                <w:pPr>
                  <w:pStyle w:val="SendersAddress"/>
                  <w:spacing w:line="240" w:lineRule="auto"/>
                </w:pPr>
                <w:sdt>
                  <w:sdtPr>
                    <w:rPr>
                      <w:rFonts w:eastAsiaTheme="minorEastAsia" w:cstheme="minorBidi"/>
                      <w:color w:val="auto"/>
                      <w:sz w:val="22"/>
                      <w:szCs w:val="22"/>
                    </w:rPr>
                    <w:id w:val="418319501"/>
                    <w:placeholder>
                      <w:docPart w:val="362BF976EA0F470099CE444516D87514"/>
                    </w:placeholder>
                    <w:temporary/>
                    <w:showingPlcHdr/>
                  </w:sdtPr>
                  <w:sdtContent>
                    <w:r>
                      <w:t>[Type the sender phone number]</w:t>
                    </w:r>
                  </w:sdtContent>
                </w:sdt>
              </w:p>
              <w:p>
                <w:pPr>
                  <w:pStyle w:val="SendersAddress"/>
                  <w:spacing w:line="240" w:lineRule="auto"/>
                </w:pPr>
                <w:sdt>
                  <w:sdtPr>
                    <w:rPr>
                      <w:rFonts w:eastAsiaTheme="minorEastAsia" w:cstheme="minorBidi"/>
                      <w:color w:val="auto"/>
                      <w:sz w:val="22"/>
                      <w:szCs w:val="22"/>
                    </w:rPr>
                    <w:id w:val="418319512"/>
                    <w:placeholder>
                      <w:docPart w:val="60D2EFCAD2314784A0EAE8C43BADFEC2"/>
                    </w:placeholder>
                    <w:temporary/>
                    <w:showingPlcHdr/>
                  </w:sdtPr>
                  <w:sdtContent>
                    <w:r>
                      <w:t>[Type the sender fax number]</w:t>
                    </w:r>
                  </w:sdtContent>
                </w:sdt>
              </w:p>
              <w:sdt>
                <w:sdtPr>
                  <w:id w:val="7558180"/>
                  <w:placeholder>
                    <w:docPart w:val="F28D5ED2C6B54C44BC6F28D804177E6E"/>
                  </w:placeholder>
                  <w:showingPlcHdr/>
                  <w:dataBinding w:prefixMappings="xmlns:ns0='http://schemas.openxmlformats.org/officeDocument/2006/extended-properties' " w:xpath="/ns0:Properties[1]/ns0:Company[1]" w:storeItemID="{6668398D-A668-4E3E-A5EB-62B293D839F1}"/>
                  <w:text/>
                </w:sdtPr>
                <w:sdtContent>
                  <w:p>
                    <w:pPr>
                      <w:pStyle w:val="SendersAddress"/>
                      <w:spacing w:line="240" w:lineRule="auto"/>
                    </w:pPr>
                    <w:r>
                      <w:t>[Type the sender company name]</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bCs/>
                    <w:color w:val="808080" w:themeColor="background1" w:themeShade="80"/>
                  </w:rPr>
                  <w:t>Urgent:</w:t>
                </w:r>
                <w:r>
                  <w:rPr>
                    <w:color w:val="808080" w:themeColor="background1" w:themeShade="80"/>
                  </w:rPr>
                  <w:t xml:space="preserve">  </w:t>
                </w:r>
                <w:sdt>
                  <w:sdtPr>
                    <w:rPr>
                      <w:color w:val="808080" w:themeColor="background1" w:themeShade="80"/>
                    </w:rPr>
                    <w:id w:val="555778"/>
                    <w:placeholder>
                      <w:docPart w:val="CFB8E0DBA1004C15A160ADDEC8CB8D0E"/>
                    </w:placeholder>
                    <w:showingPlcHdr/>
                    <w:dropDownList>
                      <w:listItem w:value="Choose an item."/>
                      <w:listItem w:displayText="Yes" w:value="Yes"/>
                      <w:listItem w:displayText="No" w:value="No"/>
                    </w:dropDownList>
                  </w:sdtPr>
                  <w:sdtContent>
                    <w:r>
                      <w:rPr>
                        <w:rStyle w:val="PlaceholderText"/>
                      </w:rPr>
                      <w:t>Choose an item.</w:t>
                    </w:r>
                  </w:sdtContent>
                </w:sdt>
                <w:r>
                  <w:rPr>
                    <w:color w:val="C0504D" w:themeColor="accent2"/>
                  </w:rPr>
                  <w:sym w:font="Wingdings 3" w:char="F07D"/>
                </w:r>
                <w:r>
                  <w:rPr>
                    <w:b/>
                    <w:bCs/>
                    <w:color w:val="808080" w:themeColor="background1" w:themeShade="80"/>
                  </w:rPr>
                  <w:t xml:space="preserve"> Action Required:</w:t>
                </w:r>
                <w:r>
                  <w:rPr>
                    <w:color w:val="808080" w:themeColor="background1" w:themeShade="80"/>
                  </w:rPr>
                  <w:t xml:space="preserve">  </w:t>
                </w:r>
                <w:sdt>
                  <w:sdtPr>
                    <w:rPr>
                      <w:color w:val="808080" w:themeColor="background1" w:themeShade="80"/>
                    </w:rPr>
                    <w:id w:val="418319543"/>
                    <w:placeholder>
                      <w:docPart w:val="CFB8E0DBA1004C15A160ADDEC8CB8D0E"/>
                    </w:placeholder>
                    <w:showingPlcHdr/>
                    <w:dropDownList>
                      <w:listItem w:value="Choose an item."/>
                      <w:listItem w:displayText="For Review" w:value="For Review"/>
                      <w:listItem w:displayText="Please Comment" w:value="Please Comment"/>
                      <w:listItem w:displayText="Please Reply" w:value="Please Reply"/>
                      <w:listItem w:displayText="Please Recycle" w:value="Please Recycle"/>
                    </w:dropDownList>
                  </w:sdtPr>
                  <w:sdtContent>
                    <w:r>
                      <w:rPr>
                        <w:rStyle w:val="PlaceholderText"/>
                      </w:rPr>
                      <w:t>Choose an item.</w:t>
                    </w:r>
                  </w:sdtContent>
                </w:sdt>
                <w:r>
                  <w:rPr>
                    <w:color w:val="C0504D" w:themeColor="accent2"/>
                  </w:rPr>
                  <w:sym w:font="Wingdings 3" w:char="F07D"/>
                </w:r>
                <w:r>
                  <w:rPr>
                    <w:color w:val="808080" w:themeColor="background1" w:themeShade="80"/>
                  </w:rPr>
                  <w:t xml:space="preserve"> </w:t>
                </w:r>
                <w:r>
                  <w:rPr>
                    <w:b/>
                    <w:bCs/>
                    <w:color w:val="808080" w:themeColor="background1" w:themeShade="80"/>
                  </w:rPr>
                  <w:t>Pages:</w:t>
                </w:r>
                <w:r>
                  <w:rPr>
                    <w:color w:val="808080" w:themeColor="background1" w:themeShade="80"/>
                  </w:rPr>
                  <w:t xml:space="preserve"> </w:t>
                </w:r>
                <w:sdt>
                  <w:sdtPr>
                    <w:rPr>
                      <w:rFonts w:eastAsiaTheme="minorEastAsia" w:cstheme="minorBidi"/>
                      <w:color w:val="808080" w:themeColor="background1" w:themeShade="80"/>
                      <w:sz w:val="22"/>
                      <w:szCs w:val="22"/>
                    </w:rPr>
                    <w:id w:val="418319570"/>
                    <w:placeholder>
                      <w:docPart w:val="C82FD7329C89443D91AC6DFE961B65EA"/>
                    </w:placeholder>
                    <w:temporary/>
                    <w:showingPlcHdr/>
                  </w:sdtPr>
                  <w:sdtContent>
                    <w:r>
                      <w:rPr>
                        <w:color w:val="808080" w:themeColor="background1" w:themeShade="80"/>
                      </w:rPr>
                      <w:t>[Type number of pages included]</w:t>
                    </w:r>
                  </w:sdtContent>
                </w:sdt>
              </w:p>
            </w:tc>
          </w:tr>
        </w:tbl>
        <w:p>
          <w:pPr>
            <w:pStyle w:val="NoSpacing"/>
          </w:pPr>
        </w:p>
        <w:p>
          <w:pPr>
            <w:pStyle w:val="NoSpacing"/>
          </w:pPr>
        </w:p>
        <w:p>
          <w:pPr>
            <w:pStyle w:val="NoSpacing"/>
            <w:pBdr>
              <w:bottom w:val="dashed" w:sz="6" w:space="1" w:color="808080" w:themeColor="background1" w:themeShade="80"/>
            </w:pBdr>
            <w:rPr>
              <w:b/>
              <w:bCs/>
              <w:color w:val="C0504D" w:themeColor="accent2"/>
            </w:rPr>
          </w:pPr>
          <w:r>
            <w:rPr>
              <w:b/>
              <w:bCs/>
              <w:color w:val="C0504D" w:themeColor="accent2"/>
            </w:rPr>
            <w:t xml:space="preserve">Comments: </w:t>
          </w:r>
        </w:p>
        <w:p>
          <w:pPr>
            <w:pStyle w:val="NoSpacing"/>
          </w:pPr>
        </w:p>
        <w:sdt>
          <w:sdtPr>
            <w:id w:val="23770993"/>
            <w:placeholder>
              <w:docPart w:val="75528D961D864943833A1D9D8CF44A0A"/>
            </w:placeholder>
            <w:temporary/>
            <w:showingPlcHdr/>
          </w:sdtPr>
          <w:sdtContent>
            <w:p>
              <w:r>
                <w:t>[Type comments]</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pPr>
                <w:r>
                  <w:rPr>
                    <w:color w:val="C0504D" w:themeColor="accent2"/>
                  </w:rPr>
                  <w:sym w:font="Wingdings 3" w:char="F07D"/>
                </w:r>
                <w:r>
                  <w:rPr>
                    <w:color w:val="C0504D" w:themeColor="accent2"/>
                  </w:rPr>
                  <w:t xml:space="preserve"> </w:t>
                </w:r>
                <w:r>
                  <w:rPr>
                    <w:color w:val="808080" w:themeColor="background1" w:themeShade="80"/>
                  </w:rPr>
                  <w:t>FAX |</w:t>
                </w:r>
                <w:r>
                  <w:t xml:space="preserve"> </w:t>
                </w:r>
                <w:sdt>
                  <w:sdtPr>
                    <w:id w:val="8961707"/>
                    <w:placeholder>
                      <w:docPart w:val="2FC01E719B8D410AA06A0FBA63F4A1D8"/>
                    </w:placeholder>
                    <w:showingPlcHdr/>
                    <w:date>
                      <w:dateFormat w:val="M/d/yyyy"/>
                      <w:lid w:val="en-US"/>
                      <w:storeMappedDataAs w:val="dateTime"/>
                      <w:calendar w:val="gregorian"/>
                    </w:date>
                  </w:sdtPr>
                  <w:sdtContent>
                    <w:r>
                      <w:rPr>
                        <w:color w:val="808080" w:themeColor="background1" w:themeShade="80"/>
                      </w:rPr>
                      <w:t>[Pick a date]</w:t>
                    </w:r>
                  </w:sdtContent>
                </w:sdt>
              </w:p>
            </w:tc>
          </w:tr>
        </w:tbl>
        <w:p/>
      </w:docPartBody>
    </w:docPart>
    <w:docPart>
      <w:docPartPr>
        <w:name w:val="Origin (Even Page)"/>
        <w:style w:val="Footer Left"/>
        <w:category>
          <w:name w:val=" Letter"/>
          <w:gallery w:val="ftrs"/>
        </w:category>
        <w:behaviors>
          <w:behavior w:val="content"/>
        </w:behaviors>
        <w:guid w:val="{076217C5-44DE-4730-A2A7-E52192E2964A}"/>
      </w:docPartPr>
      <w:docPartBody>
        <w:p>
          <w:pPr>
            <w:pStyle w:val="FooterLeft"/>
          </w:pPr>
          <w:r>
            <w:rPr>
              <w:color w:val="C0504D" w:themeColor="accent2"/>
            </w:rPr>
            <w:sym w:font="Wingdings 3" w:char="F07D"/>
          </w:r>
          <w:r>
            <w:t xml:space="preserve"> Page </w:t>
          </w:r>
          <w:r>
            <w:fldChar w:fldCharType="begin"/>
          </w:r>
          <w:r>
            <w:instrText xml:space="preserve"> PAGE  \* Arabic  \* MERGEFORMAT </w:instrText>
          </w:r>
          <w:r>
            <w:fldChar w:fldCharType="separate"/>
          </w:r>
          <w:r>
            <w:rPr>
              <w:noProof/>
            </w:rPr>
            <w:t>1</w:t>
          </w:r>
          <w:r>
            <w:rPr>
              <w:noProof/>
            </w:rPr>
            <w:fldChar w:fldCharType="end"/>
          </w:r>
        </w:p>
        <w:p/>
      </w:docPartBody>
    </w:docPart>
    <w:docPart>
      <w:docPartPr>
        <w:name w:val="Origin (Odd Page)"/>
        <w:style w:val="Footer Right"/>
        <w:category>
          <w:name w:val=" Letter"/>
          <w:gallery w:val="ftrs"/>
        </w:category>
        <w:behaviors>
          <w:behavior w:val="content"/>
        </w:behaviors>
        <w:guid w:val="{2C501F54-C226-4E98-A5F7-E092D3A74846}"/>
      </w:docPartPr>
      <w:docPartBody>
        <w:p>
          <w:pPr>
            <w:pStyle w:val="FooterRight"/>
          </w:pPr>
          <w:r>
            <w:rPr>
              <w:color w:val="C0504D" w:themeColor="accent2"/>
            </w:rPr>
            <w:sym w:font="Wingdings 3" w:char="F07D"/>
          </w:r>
          <w:r>
            <w:t xml:space="preserve"> Page </w:t>
          </w:r>
          <w:r>
            <w:fldChar w:fldCharType="begin"/>
          </w:r>
          <w:r>
            <w:instrText xml:space="preserve"> PAGE  \* Arabic  \* MERGEFORMAT </w:instrText>
          </w:r>
          <w:r>
            <w:fldChar w:fldCharType="separate"/>
          </w:r>
          <w:r>
            <w:rPr>
              <w:noProof/>
            </w:rPr>
            <w:t>1</w:t>
          </w:r>
          <w:r>
            <w:rPr>
              <w:noProof/>
            </w:rPr>
            <w:fldChar w:fldCharType="end"/>
          </w:r>
        </w:p>
        <w:p/>
      </w:docPartBody>
    </w:docPart>
    <w:docPart>
      <w:docPartPr>
        <w:name w:val="Origin (Even Page)"/>
        <w:style w:val="Header Left"/>
        <w:category>
          <w:name w:val=" Letter"/>
          <w:gallery w:val="hdrs"/>
        </w:category>
        <w:behaviors>
          <w:behavior w:val="content"/>
        </w:behaviors>
        <w:guid w:val="{EB67A93C-A34F-4E64-9F7A-031EA1CCBA65}"/>
      </w:docPartPr>
      <w:docPartBody>
        <w:p>
          <w:pPr>
            <w:pStyle w:val="HeaderLeft"/>
            <w:jc w:val="right"/>
          </w:pPr>
          <w:r>
            <w:rPr>
              <w:color w:val="C0504D" w:themeColor="accent2"/>
            </w:rPr>
            <w:sym w:font="Wingdings 3" w:char="F07D"/>
          </w:r>
          <w:r>
            <w:t xml:space="preserve"> </w:t>
          </w:r>
          <w:sdt>
            <w:sdtPr>
              <w:rPr>
                <w:color w:val="808080" w:themeColor="background1" w:themeShade="80"/>
              </w:rPr>
              <w:id w:val="23187276"/>
              <w:placeholder>
                <w:docPart w:val="8CB2DEA70D4243C8B0A8B7B16B011F1F"/>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t>[Type the sender company name]</w:t>
              </w:r>
            </w:sdtContent>
          </w:sdt>
        </w:p>
        <w:p/>
      </w:docPartBody>
    </w:docPart>
    <w:docPart>
      <w:docPartPr>
        <w:name w:val="Origin (Odd Page)"/>
        <w:style w:val="Header Right"/>
        <w:category>
          <w:name w:val=" Letter"/>
          <w:gallery w:val="hdrs"/>
        </w:category>
        <w:behaviors>
          <w:behavior w:val="content"/>
        </w:behaviors>
        <w:guid w:val="{5A540EF9-307A-4C8A-A137-71AFC0386AFE}"/>
      </w:docPartPr>
      <w:docPartBody>
        <w:p>
          <w:pPr>
            <w:pStyle w:val="HeaderRight"/>
            <w:jc w:val="left"/>
          </w:pPr>
          <w:sdt>
            <w:sdtPr>
              <w:rPr>
                <w:rStyle w:val="HeaderChar"/>
              </w:rPr>
              <w:id w:val="220417580"/>
              <w:placeholder>
                <w:docPart w:val="B095247F232D4B47B1B163408C19B3BD"/>
              </w:placeholder>
              <w:showingPlcHdr/>
              <w:dataBinding w:prefixMappings="xmlns:ns0='http://schemas.openxmlformats.org/officeDocument/2006/extended-properties'" w:xpath="/ns0:Properties[1]/ns0:Company[1]" w:storeItemID="{6668398D-A668-4E3E-A5EB-62B293D839F1}"/>
              <w:text/>
            </w:sdtPr>
            <w:sdtContent>
              <w:r>
                <w:rPr>
                  <w:rStyle w:val="HeaderChar"/>
                </w:rPr>
                <w:t>[Type the sender company name]</w:t>
              </w:r>
            </w:sdtContent>
          </w:sdt>
          <w:r>
            <w:rPr>
              <w:color w:val="C0504D" w:themeColor="accent2"/>
            </w:rPr>
            <w:t xml:space="preserve"> </w:t>
          </w:r>
          <w:r>
            <w:rPr>
              <w:color w:val="C0504D" w:themeColor="accent2"/>
            </w:rPr>
            <w:sym w:font="Wingdings 3" w:char="F07D"/>
          </w:r>
          <w:r>
            <w:t xml:space="preserve"> </w:t>
          </w:r>
        </w:p>
        <w:p/>
      </w:docPartBody>
    </w:docPart>
    <w:docPart>
      <w:docPartPr>
        <w:name w:val="C9B1F47F4376449FB9C4587E3708C489"/>
        <w:category>
          <w:name w:val="General"/>
          <w:gallery w:val="placeholder"/>
        </w:category>
        <w:types>
          <w:type w:val="bbPlcHdr"/>
        </w:types>
        <w:behaviors>
          <w:behavior w:val="content"/>
        </w:behaviors>
        <w:guid w:val="{75373278-C6EB-4712-B27C-464161235809}"/>
      </w:docPartPr>
      <w:docPartBody>
        <w:p>
          <w:r>
            <w:t>[Type the recipient name]</w:t>
          </w:r>
        </w:p>
      </w:docPartBody>
    </w:docPart>
    <w:docPart>
      <w:docPartPr>
        <w:name w:val="D560F1F9B67B4392B3A701C84A935A31"/>
        <w:category>
          <w:name w:val="General"/>
          <w:gallery w:val="placeholder"/>
        </w:category>
        <w:types>
          <w:type w:val="bbPlcHdr"/>
        </w:types>
        <w:behaviors>
          <w:behavior w:val="content"/>
        </w:behaviors>
        <w:guid w:val="{382E879D-40FF-417C-999A-E5EEC6FFF59D}"/>
      </w:docPartPr>
      <w:docPartBody>
        <w:p>
          <w:r>
            <w:t>[Type the recipient phone number]</w:t>
          </w:r>
        </w:p>
      </w:docPartBody>
    </w:docPart>
    <w:docPart>
      <w:docPartPr>
        <w:name w:val="DA404A2802C841C3801A8D8CAC6B6291"/>
        <w:category>
          <w:name w:val="General"/>
          <w:gallery w:val="placeholder"/>
        </w:category>
        <w:types>
          <w:type w:val="bbPlcHdr"/>
        </w:types>
        <w:behaviors>
          <w:behavior w:val="content"/>
        </w:behaviors>
        <w:guid w:val="{693E7AF8-B3BE-4F40-8C2F-87661B5A6A87}"/>
      </w:docPartPr>
      <w:docPartBody>
        <w:p>
          <w:pPr>
            <w:pStyle w:val="DA404A2802C841C3801A8D8CAC6B62911"/>
          </w:pPr>
          <w:r>
            <w:t>[Type recipient address]</w:t>
          </w:r>
        </w:p>
      </w:docPartBody>
    </w:docPart>
    <w:docPart>
      <w:docPartPr>
        <w:name w:val="7859855C8E38449F8AAA0BDA9EE680D5"/>
        <w:category>
          <w:name w:val="General"/>
          <w:gallery w:val="placeholder"/>
        </w:category>
        <w:types>
          <w:type w:val="bbPlcHdr"/>
        </w:types>
        <w:behaviors>
          <w:behavior w:val="content"/>
        </w:behaviors>
        <w:guid w:val="{88562785-0F70-4B91-8E9F-39674293CBD9}"/>
      </w:docPartPr>
      <w:docPartBody>
        <w:p>
          <w:pPr>
            <w:pStyle w:val="7859855C8E38449F8AAA0BDA9EE680D5"/>
          </w:pPr>
          <w:r>
            <w:rPr>
              <w:rStyle w:val="PlaceholderText"/>
            </w:rPr>
            <w:t>[Type the salutation]</w:t>
          </w:r>
        </w:p>
      </w:docPartBody>
    </w:docPart>
    <w:docPart>
      <w:docPartPr>
        <w:name w:val="75F3BD41380F44709FAEB06261B711EC"/>
        <w:category>
          <w:name w:val="General"/>
          <w:gallery w:val="placeholder"/>
        </w:category>
        <w:types>
          <w:type w:val="bbPlcHdr"/>
        </w:types>
        <w:behaviors>
          <w:behavior w:val="content"/>
        </w:behaviors>
        <w:guid w:val="{85D284C4-9130-4776-859A-A3153F4584A5}"/>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61128DBAF7EE4BD5A63CF843409E12A9"/>
        <w:category>
          <w:name w:val="General"/>
          <w:gallery w:val="placeholder"/>
        </w:category>
        <w:types>
          <w:type w:val="bbPlcHdr"/>
        </w:types>
        <w:behaviors>
          <w:behavior w:val="content"/>
        </w:behaviors>
        <w:guid w:val="{C7E14AC7-D364-4BA9-8996-563CEDEA404E}"/>
      </w:docPartPr>
      <w:docPartBody>
        <w:p>
          <w:r>
            <w:t>[Type the sender name]</w:t>
          </w:r>
        </w:p>
      </w:docPartBody>
    </w:docPart>
    <w:docPart>
      <w:docPartPr>
        <w:name w:val="F28D5ED2C6B54C44BC6F28D804177E6E"/>
        <w:category>
          <w:name w:val="General"/>
          <w:gallery w:val="placeholder"/>
        </w:category>
        <w:types>
          <w:type w:val="bbPlcHdr"/>
        </w:types>
        <w:behaviors>
          <w:behavior w:val="content"/>
        </w:behaviors>
        <w:guid w:val="{56A34C1C-E97B-4F4B-919F-47BCE76BEFC0}"/>
      </w:docPartPr>
      <w:docPartBody>
        <w:p>
          <w:r>
            <w:t>[Type the sender company name]</w:t>
          </w:r>
        </w:p>
      </w:docPartBody>
    </w:docPart>
    <w:docPart>
      <w:docPartPr>
        <w:name w:val="362BF976EA0F470099CE444516D87514"/>
        <w:category>
          <w:name w:val="General"/>
          <w:gallery w:val="placeholder"/>
        </w:category>
        <w:types>
          <w:type w:val="bbPlcHdr"/>
        </w:types>
        <w:behaviors>
          <w:behavior w:val="content"/>
        </w:behaviors>
        <w:guid w:val="{C983B9BC-25C8-4AF2-81E1-FE1B665C3C59}"/>
      </w:docPartPr>
      <w:docPartBody>
        <w:p>
          <w:r>
            <w:t>[Type the sender phone number]</w:t>
          </w:r>
        </w:p>
      </w:docPartBody>
    </w:docPart>
    <w:docPart>
      <w:docPartPr>
        <w:name w:val="FEB4DD2ACA4343DBA5DF321D0B5E5E48"/>
        <w:category>
          <w:name w:val="General"/>
          <w:gallery w:val="placeholder"/>
        </w:category>
        <w:types>
          <w:type w:val="bbPlcHdr"/>
        </w:types>
        <w:behaviors>
          <w:behavior w:val="content"/>
        </w:behaviors>
        <w:guid w:val="{8BA7A606-FB00-40A2-93F2-372238C51126}"/>
      </w:docPartPr>
      <w:docPartBody>
        <w:p>
          <w:r>
            <w:t>[Type the closing]</w:t>
          </w:r>
        </w:p>
      </w:docPartBody>
    </w:docPart>
    <w:docPart>
      <w:docPartPr>
        <w:name w:val="92F053C36FBE4DAF93EBDCCC4D37AA08"/>
        <w:category>
          <w:name w:val="General"/>
          <w:gallery w:val="placeholder"/>
        </w:category>
        <w:types>
          <w:type w:val="bbPlcHdr"/>
        </w:types>
        <w:behaviors>
          <w:behavior w:val="content"/>
        </w:behaviors>
        <w:guid w:val="{B4EF8CBD-EA01-40EA-BE3F-B4571FC90F93}"/>
      </w:docPartPr>
      <w:docPartBody>
        <w:p>
          <w:r>
            <w:t>[Type the sender title]</w:t>
          </w:r>
        </w:p>
      </w:docPartBody>
    </w:docPart>
    <w:docPart>
      <w:docPartPr>
        <w:name w:val="093C0780403C49C893E78FA839FA11B1"/>
        <w:category>
          <w:name w:val="General"/>
          <w:gallery w:val="placeholder"/>
        </w:category>
        <w:types>
          <w:type w:val="bbPlcHdr"/>
        </w:types>
        <w:behaviors>
          <w:behavior w:val="content"/>
        </w:behaviors>
        <w:guid w:val="{82665A02-88CD-42A5-A901-958046D298DC}"/>
      </w:docPartPr>
      <w:docPartBody>
        <w:p>
          <w:r>
            <w:t>[Pick the date]</w:t>
          </w:r>
        </w:p>
      </w:docPartBody>
    </w:docPart>
    <w:docPart>
      <w:docPartPr>
        <w:name w:val="A8154F36FA5C4AB88582BD2FEA227590"/>
        <w:category>
          <w:name w:val="General"/>
          <w:gallery w:val="placeholder"/>
        </w:category>
        <w:types>
          <w:type w:val="bbPlcHdr"/>
        </w:types>
        <w:behaviors>
          <w:behavior w:val="content"/>
        </w:behaviors>
        <w:guid w:val="{6D418DE5-5673-4FDC-A683-B2834AD93104}"/>
      </w:docPartPr>
      <w:docPartBody>
        <w:p>
          <w:r>
            <w:rPr>
              <w:color w:val="4F81BD" w:themeColor="accent1"/>
            </w:rPr>
            <w:t>[Type the sender name]</w:t>
          </w:r>
        </w:p>
      </w:docPartBody>
    </w:docPart>
    <w:docPart>
      <w:docPartPr>
        <w:name w:val="7DD6A088EA7A4C538BCD1057221CEB4E"/>
        <w:category>
          <w:name w:val="General"/>
          <w:gallery w:val="placeholder"/>
        </w:category>
        <w:types>
          <w:type w:val="bbPlcHdr"/>
        </w:types>
        <w:behaviors>
          <w:behavior w:val="content"/>
        </w:behaviors>
        <w:guid w:val="{55CE18ED-CFDB-464B-9B26-A5C1299BCA18}"/>
      </w:docPartPr>
      <w:docPartBody>
        <w:p>
          <w:r>
            <w:t>[Type the sender address]</w:t>
          </w:r>
        </w:p>
      </w:docPartBody>
    </w:docPart>
    <w:docPart>
      <w:docPartPr>
        <w:name w:val="8C38329BA43545DBADABFC3AD3A4657D"/>
        <w:category>
          <w:name w:val="General"/>
          <w:gallery w:val="placeholder"/>
        </w:category>
        <w:types>
          <w:type w:val="bbPlcHdr"/>
        </w:types>
        <w:behaviors>
          <w:behavior w:val="content"/>
        </w:behaviors>
        <w:guid w:val="{5D945981-FBB2-43F7-9DBB-2D3957385042}"/>
      </w:docPartPr>
      <w:docPartBody>
        <w:p>
          <w:r>
            <w:t>[Pick a date]</w:t>
          </w:r>
        </w:p>
      </w:docPartBody>
    </w:docPart>
    <w:docPart>
      <w:docPartPr>
        <w:name w:val="865374FD151A4BABBF3C23F4A5F65CCD"/>
        <w:category>
          <w:name w:val="General"/>
          <w:gallery w:val="placeholder"/>
        </w:category>
        <w:types>
          <w:type w:val="bbPlcHdr"/>
        </w:types>
        <w:behaviors>
          <w:behavior w:val="content"/>
        </w:behaviors>
        <w:guid w:val="{ED3CAC3F-BD0D-4839-8EBA-AD7AD344110A}"/>
      </w:docPartPr>
      <w:docPartBody>
        <w:p>
          <w:r>
            <w:rPr>
              <w:rStyle w:val="PlaceholderText"/>
            </w:rPr>
            <w:t>[Type the sender phone number]</w:t>
          </w:r>
        </w:p>
      </w:docPartBody>
    </w:docPart>
    <w:docPart>
      <w:docPartPr>
        <w:name w:val="D112BF26ECC64CC9ABAB443993023A06"/>
        <w:category>
          <w:name w:val="General"/>
          <w:gallery w:val="placeholder"/>
        </w:category>
        <w:types>
          <w:type w:val="bbPlcHdr"/>
        </w:types>
        <w:behaviors>
          <w:behavior w:val="content"/>
        </w:behaviors>
        <w:guid w:val="{8BB9D424-A048-4130-A5F0-A13E1277EF61}"/>
      </w:docPartPr>
      <w:docPartBody>
        <w:p>
          <w:r>
            <w:rPr>
              <w:rStyle w:val="PlaceholderText"/>
              <w:color w:val="auto"/>
            </w:rPr>
            <w:t>[Type the sender fax number]</w:t>
          </w:r>
        </w:p>
      </w:docPartBody>
    </w:docPart>
    <w:docPart>
      <w:docPartPr>
        <w:name w:val="EB8A07EA9B6B445CB6255CA5495778B4"/>
        <w:category>
          <w:name w:val="General"/>
          <w:gallery w:val="placeholder"/>
        </w:category>
        <w:types>
          <w:type w:val="bbPlcHdr"/>
        </w:types>
        <w:behaviors>
          <w:behavior w:val="content"/>
        </w:behaviors>
        <w:guid w:val="{E3DA8410-DE11-4C70-928D-AAB87BF50524}"/>
      </w:docPartPr>
      <w:docPartBody>
        <w:p>
          <w:r>
            <w:rPr>
              <w:rStyle w:val="PlaceholderText"/>
            </w:rPr>
            <w:t>[Type the recipient name]</w:t>
          </w:r>
        </w:p>
      </w:docPartBody>
    </w:docPart>
    <w:docPart>
      <w:docPartPr>
        <w:name w:val="27B8EE85E63340A6A08DCAAA543B6F0B"/>
        <w:category>
          <w:name w:val="General"/>
          <w:gallery w:val="placeholder"/>
        </w:category>
        <w:types>
          <w:type w:val="bbPlcHdr"/>
        </w:types>
        <w:behaviors>
          <w:behavior w:val="content"/>
        </w:behaviors>
        <w:guid w:val="{35A9E96A-C8C5-4B9A-A0C6-503EA0358B14}"/>
      </w:docPartPr>
      <w:docPartBody>
        <w:p>
          <w:r>
            <w:rPr>
              <w:rStyle w:val="PlaceholderText"/>
            </w:rPr>
            <w:t>[Type the recipient phone number]</w:t>
          </w:r>
        </w:p>
      </w:docPartBody>
    </w:docPart>
    <w:docPart>
      <w:docPartPr>
        <w:name w:val="553E54A5BD2641539E9CD9CDF2E3A2F6"/>
        <w:category>
          <w:name w:val="General"/>
          <w:gallery w:val="placeholder"/>
        </w:category>
        <w:types>
          <w:type w:val="bbPlcHdr"/>
        </w:types>
        <w:behaviors>
          <w:behavior w:val="content"/>
        </w:behaviors>
        <w:guid w:val="{D644ABD2-317A-4417-B9E0-6176029909A6}"/>
      </w:docPartPr>
      <w:docPartBody>
        <w:p>
          <w:r>
            <w:rPr>
              <w:rStyle w:val="PlaceholderText"/>
            </w:rPr>
            <w:t>[Type the recipient fax number]</w:t>
          </w:r>
        </w:p>
      </w:docPartBody>
    </w:docPart>
    <w:docPart>
      <w:docPartPr>
        <w:name w:val="D9E6D6EF0D4442FFAADFFA5D441C319E"/>
        <w:category>
          <w:name w:val="General"/>
          <w:gallery w:val="placeholder"/>
        </w:category>
        <w:types>
          <w:type w:val="bbPlcHdr"/>
        </w:types>
        <w:behaviors>
          <w:behavior w:val="content"/>
        </w:behaviors>
        <w:guid w:val="{AD1646C1-B8F6-444A-8B9F-9CF777C3E341}"/>
      </w:docPartPr>
      <w:docPartBody>
        <w:p>
          <w:r>
            <w:rPr>
              <w:rStyle w:val="PlaceholderText"/>
            </w:rPr>
            <w:t>[Type the recipient company name]</w:t>
          </w:r>
        </w:p>
      </w:docPartBody>
    </w:docPart>
    <w:docPart>
      <w:docPartPr>
        <w:name w:val="75528D961D864943833A1D9D8CF44A0A"/>
        <w:category>
          <w:name w:val="General"/>
          <w:gallery w:val="placeholder"/>
        </w:category>
        <w:types>
          <w:type w:val="bbPlcHdr"/>
        </w:types>
        <w:behaviors>
          <w:behavior w:val="content"/>
        </w:behaviors>
        <w:guid w:val="{2B55C419-C0BE-46E5-B759-4A944633F870}"/>
      </w:docPartPr>
      <w:docPartBody>
        <w:p>
          <w:r>
            <w:t>[Type comments]</w:t>
          </w:r>
        </w:p>
      </w:docPartBody>
    </w:docPart>
    <w:docPart>
      <w:docPartPr>
        <w:name w:val="733D797E8C1C49B1BBFFEEDD61A4FC23"/>
        <w:category>
          <w:name w:val="General"/>
          <w:gallery w:val="placeholder"/>
        </w:category>
        <w:types>
          <w:type w:val="bbPlcHdr"/>
        </w:types>
        <w:behaviors>
          <w:behavior w:val="content"/>
        </w:behaviors>
        <w:guid w:val="{5A1F67B4-01E8-4D98-A4FF-916FA82B1C0D}"/>
      </w:docPartPr>
      <w:docPartBody>
        <w:p>
          <w:r>
            <w:t>[Type the Recipient Name]</w:t>
          </w:r>
        </w:p>
      </w:docPartBody>
    </w:docPart>
    <w:docPart>
      <w:docPartPr>
        <w:name w:val="57558A4C9AC849E099D7F3FA6EBA46B5"/>
        <w:category>
          <w:name w:val="General"/>
          <w:gallery w:val="placeholder"/>
        </w:category>
        <w:types>
          <w:type w:val="bbPlcHdr"/>
        </w:types>
        <w:behaviors>
          <w:behavior w:val="content"/>
        </w:behaviors>
        <w:guid w:val="{DBBD9092-F2AC-40E0-BA71-450D1359569E}"/>
      </w:docPartPr>
      <w:docPartBody>
        <w:p>
          <w:r>
            <w:t>[Type the recipient address]</w:t>
          </w:r>
        </w:p>
      </w:docPartBody>
    </w:docPart>
    <w:docPart>
      <w:docPartPr>
        <w:name w:val="956EE82657E04FFC8A7A3274FDBABFE0"/>
        <w:category>
          <w:name w:val="General"/>
          <w:gallery w:val="placeholder"/>
        </w:category>
        <w:types>
          <w:type w:val="bbPlcHdr"/>
        </w:types>
        <w:behaviors>
          <w:behavior w:val="content"/>
        </w:behaviors>
        <w:guid w:val="{8EB6F76F-EFF6-405F-96BB-0E683110CD28}"/>
      </w:docPartPr>
      <w:docPartBody>
        <w:p>
          <w:r>
            <w:t>[Type the recipient company name]</w:t>
          </w:r>
        </w:p>
      </w:docPartBody>
    </w:docPart>
    <w:docPart>
      <w:docPartPr>
        <w:name w:val="60D2EFCAD2314784A0EAE8C43BADFEC2"/>
        <w:category>
          <w:name w:val="General"/>
          <w:gallery w:val="placeholder"/>
        </w:category>
        <w:types>
          <w:type w:val="bbPlcHdr"/>
        </w:types>
        <w:behaviors>
          <w:behavior w:val="content"/>
        </w:behaviors>
        <w:guid w:val="{3182AC17-8199-4F59-A4E8-9C8C3B7AF91C}"/>
      </w:docPartPr>
      <w:docPartBody>
        <w:p>
          <w:r>
            <w:t>[Type the sender fax number]</w:t>
          </w:r>
        </w:p>
      </w:docPartBody>
    </w:docPart>
    <w:docPart>
      <w:docPartPr>
        <w:name w:val="CFB8E0DBA1004C15A160ADDEC8CB8D0E"/>
        <w:category>
          <w:name w:val="General"/>
          <w:gallery w:val="placeholder"/>
        </w:category>
        <w:types>
          <w:type w:val="bbPlcHdr"/>
        </w:types>
        <w:behaviors>
          <w:behavior w:val="content"/>
        </w:behaviors>
        <w:guid w:val="{2B955A1C-7EBB-4800-930D-A2BC06513CEB}"/>
      </w:docPartPr>
      <w:docPartBody>
        <w:p>
          <w:r>
            <w:rPr>
              <w:rStyle w:val="PlaceholderText"/>
            </w:rPr>
            <w:t>Choose an item.</w:t>
          </w:r>
        </w:p>
      </w:docPartBody>
    </w:docPart>
    <w:docPart>
      <w:docPartPr>
        <w:name w:val="C82FD7329C89443D91AC6DFE961B65EA"/>
        <w:category>
          <w:name w:val="General"/>
          <w:gallery w:val="placeholder"/>
        </w:category>
        <w:types>
          <w:type w:val="bbPlcHdr"/>
        </w:types>
        <w:behaviors>
          <w:behavior w:val="content"/>
        </w:behaviors>
        <w:guid w:val="{3501E512-845A-4C4F-B41D-EE427E79C506}"/>
      </w:docPartPr>
      <w:docPartBody>
        <w:p>
          <w:r>
            <w:rPr>
              <w:color w:val="808080" w:themeColor="background1" w:themeShade="80"/>
            </w:rPr>
            <w:t>[Type number of pages included]</w:t>
          </w:r>
        </w:p>
      </w:docPartBody>
    </w:docPart>
    <w:docPart>
      <w:docPartPr>
        <w:name w:val="2FC01E719B8D410AA06A0FBA63F4A1D8"/>
        <w:category>
          <w:name w:val="General"/>
          <w:gallery w:val="placeholder"/>
        </w:category>
        <w:types>
          <w:type w:val="bbPlcHdr"/>
        </w:types>
        <w:behaviors>
          <w:behavior w:val="content"/>
        </w:behaviors>
        <w:guid w:val="{E0433CBC-EBAA-44B2-9A8C-4BBA3385E2F1}"/>
      </w:docPartPr>
      <w:docPartBody>
        <w:p>
          <w:r>
            <w:rPr>
              <w:color w:val="808080" w:themeColor="background1" w:themeShade="80"/>
            </w:rPr>
            <w:t>[Pick a date]</w:t>
          </w:r>
        </w:p>
      </w:docPartBody>
    </w:docPart>
    <w:docPart>
      <w:docPartPr>
        <w:name w:val="8CB2DEA70D4243C8B0A8B7B16B011F1F"/>
        <w:category>
          <w:name w:val="General"/>
          <w:gallery w:val="placeholder"/>
        </w:category>
        <w:types>
          <w:type w:val="bbPlcHdr"/>
        </w:types>
        <w:behaviors>
          <w:behavior w:val="content"/>
        </w:behaviors>
        <w:guid w:val="{13878102-0517-41F3-8C6F-B1FBA27BBA86}"/>
      </w:docPartPr>
      <w:docPartBody>
        <w:p>
          <w:r>
            <w:rPr>
              <w:color w:val="808080" w:themeColor="background1" w:themeShade="80"/>
            </w:rPr>
            <w:t>[Type the sender company name]</w:t>
          </w:r>
        </w:p>
      </w:docPartBody>
    </w:docPart>
    <w:docPart>
      <w:docPartPr>
        <w:name w:val="B095247F232D4B47B1B163408C19B3BD"/>
        <w:category>
          <w:name w:val="General"/>
          <w:gallery w:val="placeholder"/>
        </w:category>
        <w:types>
          <w:type w:val="bbPlcHdr"/>
        </w:types>
        <w:behaviors>
          <w:behavior w:val="content"/>
        </w:behaviors>
        <w:guid w:val="{B1390C36-1239-4EBA-8AA3-571AA0C5FE07}"/>
      </w:docPartPr>
      <w:docPartBody>
        <w:p>
          <w:r>
            <w:rPr>
              <w:rStyle w:val="HeaderChar"/>
            </w:rPr>
            <w:t>[Type the sender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GMinchoE">
    <w:charset w:val="80"/>
    <w:family w:val="roman"/>
    <w:pitch w:val="fixed"/>
    <w:sig w:usb0="80000281" w:usb1="28C76CF8"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embedSystemFonts/>
  <w:defaultTabStop w:val="720"/>
  <w:characterSpacingControl w:val="doNotCompress"/>
  <w:compat>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rPr>
      <w:rFonts w:ascii="Tahoma" w:eastAsiaTheme="minorHAnsi" w:hAnsi="Tahoma" w:cs="Tahoma"/>
      <w:color w:val="000000" w:themeColor="text1"/>
      <w:sz w:val="16"/>
      <w:szCs w:val="16"/>
      <w:lang w:eastAsia="ja-JP" w:bidi="he-IL"/>
    </w:rPr>
  </w:style>
  <w:style w:type="character" w:customStyle="1" w:styleId="BalloonTextChar">
    <w:name w:val="Balloon Text Char"/>
    <w:basedOn w:val="DefaultParagraphFont"/>
    <w:link w:val="BalloonText"/>
    <w:uiPriority w:val="99"/>
    <w:semiHidden/>
    <w:rPr>
      <w:rFonts w:ascii="Tahoma" w:eastAsiaTheme="minorHAnsi" w:hAnsi="Tahoma" w:cs="Tahoma"/>
      <w:color w:val="000000" w:themeColor="text1"/>
      <w:sz w:val="16"/>
      <w:szCs w:val="16"/>
      <w:lang w:eastAsia="ja-JP" w:bidi="he-IL"/>
    </w:rPr>
  </w:style>
  <w:style w:type="table" w:styleId="TableGrid">
    <w:name w:val="Table Grid"/>
    <w:basedOn w:val="TableNormal"/>
    <w:uiPriority w:val="1"/>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uiPriority w:val="99"/>
    <w:qFormat/>
    <w:pPr>
      <w:spacing w:after="0" w:line="240" w:lineRule="auto"/>
    </w:pPr>
    <w:rPr>
      <w:rFonts w:eastAsiaTheme="minorHAnsi" w:cs="Times New Roman"/>
      <w:color w:val="000000" w:themeColor="text1"/>
      <w:sz w:val="20"/>
      <w:szCs w:val="20"/>
      <w:lang w:eastAsia="ja-JP"/>
    </w:rPr>
  </w:style>
  <w:style w:type="paragraph" w:customStyle="1" w:styleId="SendersAddress">
    <w:name w:val="Sender's Address"/>
    <w:basedOn w:val="NoSpacing"/>
    <w:uiPriority w:val="2"/>
    <w:qFormat/>
    <w:pPr>
      <w:spacing w:before="200" w:line="276" w:lineRule="auto"/>
      <w:contextualSpacing/>
      <w:jc w:val="right"/>
    </w:pPr>
    <w:rPr>
      <w:color w:val="C0504D" w:themeColor="accent2"/>
      <w:sz w:val="18"/>
      <w:szCs w:val="18"/>
    </w:rPr>
  </w:style>
  <w:style w:type="paragraph" w:customStyle="1" w:styleId="RecipientsName">
    <w:name w:val="Recipient's Name"/>
    <w:basedOn w:val="NoSpacing"/>
    <w:uiPriority w:val="1"/>
    <w:qFormat/>
    <w:pPr>
      <w:jc w:val="right"/>
    </w:pPr>
    <w:rPr>
      <w:rFonts w:asciiTheme="majorHAnsi" w:hAnsiTheme="majorHAnsi"/>
      <w:noProof/>
      <w:color w:val="365F91" w:themeColor="accent1" w:themeShade="BF"/>
      <w:sz w:val="36"/>
      <w:szCs w:val="36"/>
    </w:rPr>
  </w:style>
  <w:style w:type="paragraph" w:customStyle="1" w:styleId="HeaderFirstPage">
    <w:name w:val="Header First Page"/>
    <w:basedOn w:val="Header"/>
    <w:qFormat/>
    <w:pPr>
      <w:pBdr>
        <w:bottom w:val="dashed" w:sz="4" w:space="18" w:color="7F7F7F"/>
      </w:pBdr>
      <w:spacing w:line="396" w:lineRule="auto"/>
      <w:jc w:val="left"/>
    </w:pPr>
  </w:style>
  <w:style w:type="paragraph" w:styleId="Header">
    <w:name w:val="header"/>
    <w:basedOn w:val="Normal"/>
    <w:link w:val="HeaderChar"/>
    <w:uiPriority w:val="99"/>
    <w:unhideWhenUsed/>
    <w:pPr>
      <w:pBdr>
        <w:bottom w:val="dashed" w:sz="4" w:space="18" w:color="7F7F7F" w:themeColor="text1" w:themeTint="80"/>
      </w:pBdr>
      <w:tabs>
        <w:tab w:val="center" w:pos="4320"/>
        <w:tab w:val="right" w:pos="8640"/>
      </w:tabs>
      <w:jc w:val="right"/>
    </w:pPr>
    <w:rPr>
      <w:rFonts w:eastAsiaTheme="minorHAnsi" w:cs="Times New Roman"/>
      <w:color w:val="7F7F7F" w:themeColor="text1" w:themeTint="80"/>
      <w:sz w:val="20"/>
      <w:szCs w:val="20"/>
      <w:lang w:eastAsia="ja-JP"/>
    </w:rPr>
  </w:style>
  <w:style w:type="character" w:customStyle="1" w:styleId="HeaderChar">
    <w:name w:val="Header Char"/>
    <w:basedOn w:val="DefaultParagraphFont"/>
    <w:link w:val="Header"/>
    <w:uiPriority w:val="99"/>
    <w:rPr>
      <w:rFonts w:eastAsiaTheme="minorHAnsi" w:cs="Times New Roman"/>
      <w:color w:val="7F7F7F" w:themeColor="text1" w:themeTint="80"/>
      <w:sz w:val="20"/>
      <w:szCs w:val="20"/>
      <w:lang w:eastAsia="ja-JP"/>
    </w:rPr>
  </w:style>
  <w:style w:type="paragraph" w:customStyle="1" w:styleId="FooterLeft">
    <w:name w:val="Footer Left"/>
    <w:basedOn w:val="Footer"/>
    <w:uiPriority w:val="35"/>
    <w:qFormat/>
    <w:pPr>
      <w:pBdr>
        <w:top w:val="dashed" w:sz="4" w:space="18" w:color="7F7F7F" w:themeColor="text1" w:themeTint="80"/>
      </w:pBdr>
      <w:tabs>
        <w:tab w:val="clear" w:pos="4680"/>
        <w:tab w:val="clear" w:pos="9360"/>
        <w:tab w:val="center" w:pos="4320"/>
        <w:tab w:val="right" w:pos="8640"/>
      </w:tabs>
      <w:spacing w:after="200"/>
    </w:pPr>
    <w:rPr>
      <w:rFonts w:eastAsiaTheme="minorHAnsi" w:cs="Times New Roman"/>
      <w:color w:val="7F7F7F" w:themeColor="text1" w:themeTint="80"/>
      <w:sz w:val="20"/>
      <w:szCs w:val="18"/>
      <w:lang w:eastAsia="ja-JP"/>
    </w:rPr>
  </w:style>
  <w:style w:type="paragraph" w:styleId="Footer">
    <w:name w:val="footer"/>
    <w:next w:val="FooterLeft"/>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style>
  <w:style w:type="paragraph" w:customStyle="1" w:styleId="FooterRight">
    <w:name w:val="Footer Right"/>
    <w:basedOn w:val="Footer"/>
    <w:uiPriority w:val="35"/>
    <w:qFormat/>
    <w:pPr>
      <w:pBdr>
        <w:top w:val="dashed" w:sz="4" w:space="18" w:color="7F7F7F" w:themeColor="text1" w:themeTint="80"/>
      </w:pBdr>
      <w:tabs>
        <w:tab w:val="clear" w:pos="4680"/>
        <w:tab w:val="clear" w:pos="9360"/>
        <w:tab w:val="center" w:pos="4320"/>
        <w:tab w:val="right" w:pos="8640"/>
      </w:tabs>
      <w:spacing w:after="200"/>
      <w:jc w:val="right"/>
    </w:pPr>
    <w:rPr>
      <w:rFonts w:eastAsiaTheme="minorHAnsi" w:cs="Times New Roman"/>
      <w:color w:val="7F7F7F" w:themeColor="text1" w:themeTint="80"/>
      <w:sz w:val="20"/>
      <w:szCs w:val="18"/>
      <w:lang w:eastAsia="ja-JP"/>
    </w:rPr>
  </w:style>
  <w:style w:type="paragraph" w:customStyle="1" w:styleId="HeaderLeft">
    <w:name w:val="Header Left"/>
    <w:basedOn w:val="Header"/>
    <w:uiPriority w:val="35"/>
    <w:qFormat/>
    <w:pPr>
      <w:spacing w:line="396" w:lineRule="auto"/>
      <w:jc w:val="left"/>
    </w:pPr>
  </w:style>
  <w:style w:type="paragraph" w:customStyle="1" w:styleId="HeaderRight">
    <w:name w:val="Header Right"/>
    <w:basedOn w:val="Header"/>
    <w:uiPriority w:val="35"/>
    <w:qFormat/>
  </w:style>
  <w:style w:type="paragraph" w:customStyle="1" w:styleId="DA404A2802C841C3801A8D8CAC6B62911">
    <w:name w:val="DA404A2802C841C3801A8D8CAC6B62911"/>
    <w:pPr>
      <w:spacing w:before="200"/>
      <w:contextualSpacing/>
    </w:pPr>
    <w:rPr>
      <w:rFonts w:asciiTheme="majorHAnsi" w:hAnsiTheme="majorHAnsi"/>
      <w:color w:val="C0504D" w:themeColor="accent2"/>
      <w:sz w:val="18"/>
    </w:rPr>
  </w:style>
  <w:style w:type="paragraph" w:customStyle="1" w:styleId="7859855C8E38449F8AAA0BDA9EE680D5">
    <w:name w:val="7859855C8E38449F8AAA0BDA9EE680D5"/>
    <w:pPr>
      <w:spacing w:before="400" w:after="320" w:line="240" w:lineRule="auto"/>
    </w:pPr>
    <w:rPr>
      <w:rFonts w:cstheme="minorHAnsi"/>
      <w:b/>
      <w:color w:val="808080" w:themeColor="background1" w:themeShade="80"/>
      <w:kern w:val="24"/>
      <w:sz w:val="2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
</file>

<file path=customXml/itemProps1.xml><?xml version="1.0" encoding="utf-8"?>
<ds:datastoreItem xmlns:ds="http://schemas.openxmlformats.org/officeDocument/2006/customXml" ds:itemID="{9E45F724-1C19-43E8-AA8D-805D99115A37}">
  <ds:schemaRefs>
    <ds:schemaRef ds:uri="http://schemas.microsoft.com/office/2006/coverPageProps"/>
  </ds:schemaRefs>
</ds:datastoreItem>
</file>

<file path=customXml/itemProps2.xml><?xml version="1.0" encoding="utf-8"?>
<ds:datastoreItem xmlns:ds="http://schemas.openxmlformats.org/officeDocument/2006/customXml" ds:itemID="{EB59CD23-8955-4B04-B30A-16173F900A53}">
  <ds:schemaRefs>
    <ds:schemaRef ds:uri="http://schemas.microsoft.com/office/2009/outspace/metadata"/>
  </ds:schemaRefs>
</ds:datastoreItem>
</file>

<file path=customXml/itemProps3.xml><?xml version="1.0" encoding="utf-8"?>
<ds:datastoreItem xmlns:ds="http://schemas.openxmlformats.org/officeDocument/2006/customXml" ds:itemID="{B99F669D-8B70-4F4E-8388-9BD3A233B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OriginLetter.dotx</Template>
  <TotalTime>4</TotalTime>
  <Pages>1</Pages>
  <Words>214</Words>
  <Characters>1222</Characters>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2009-05-15T21:39:00Z</dcterms:created>
  <dcterms:modified xsi:type="dcterms:W3CDTF">2009-11-18T19:54:00Z</dcterms:modified>
</cp:coreProperties>
</file>